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2F81CD">
      <w:pPr>
        <w:spacing w:before="120" w:after="120" w:line="360" w:lineRule="auto"/>
        <w:jc w:val="left"/>
        <w:rPr>
          <w:rFonts w:hint="eastAsia" w:ascii="Arial" w:hAnsi="Arial" w:eastAsia="黑体"/>
          <w:b/>
          <w:bCs/>
          <w:sz w:val="84"/>
          <w:szCs w:val="24"/>
        </w:rPr>
      </w:pPr>
    </w:p>
    <w:p w14:paraId="656A75F0">
      <w:pPr>
        <w:spacing w:before="120" w:after="120" w:line="360" w:lineRule="auto"/>
        <w:jc w:val="center"/>
        <w:rPr>
          <w:rFonts w:hint="eastAsia" w:ascii="Arial" w:hAnsi="Arial" w:eastAsia="黑体"/>
          <w:b/>
          <w:bCs/>
          <w:sz w:val="84"/>
          <w:szCs w:val="24"/>
        </w:rPr>
      </w:pPr>
      <w:r>
        <w:rPr>
          <w:rFonts w:hint="eastAsia" w:ascii="Arial" w:hAnsi="Arial" w:eastAsia="黑体"/>
          <w:b/>
          <w:bCs/>
          <w:sz w:val="84"/>
          <w:szCs w:val="24"/>
        </w:rPr>
        <w:t>竞争性磋商文件</w:t>
      </w:r>
    </w:p>
    <w:p w14:paraId="73A8C9AA">
      <w:pPr>
        <w:spacing w:before="120" w:after="120" w:line="360" w:lineRule="auto"/>
        <w:ind w:firstLine="2249"/>
        <w:jc w:val="left"/>
        <w:rPr>
          <w:rFonts w:hint="eastAsia" w:ascii="Arial" w:hAnsi="Arial"/>
          <w:b/>
          <w:bCs/>
          <w:sz w:val="32"/>
          <w:szCs w:val="24"/>
        </w:rPr>
      </w:pPr>
    </w:p>
    <w:p w14:paraId="21651F53">
      <w:pPr>
        <w:spacing w:before="120" w:after="120" w:line="360" w:lineRule="auto"/>
        <w:ind w:firstLine="2249"/>
        <w:jc w:val="left"/>
        <w:rPr>
          <w:rFonts w:hint="eastAsia" w:ascii="Arial" w:hAnsi="Arial"/>
          <w:b/>
          <w:bCs/>
          <w:sz w:val="32"/>
          <w:szCs w:val="24"/>
        </w:rPr>
      </w:pPr>
    </w:p>
    <w:p w14:paraId="18E8492F">
      <w:pPr>
        <w:spacing w:before="120" w:after="120" w:line="360" w:lineRule="auto"/>
        <w:jc w:val="left"/>
        <w:rPr>
          <w:rFonts w:hint="default" w:ascii="Arial" w:hAnsi="Arial" w:eastAsia="宋体"/>
          <w:b/>
          <w:bCs/>
          <w:sz w:val="32"/>
          <w:szCs w:val="24"/>
          <w:lang w:val="en-US" w:eastAsia="zh-CN"/>
        </w:rPr>
      </w:pPr>
      <w:r>
        <w:rPr>
          <w:rFonts w:hint="eastAsia" w:ascii="Arial" w:hAnsi="Arial"/>
          <w:b/>
          <w:bCs/>
          <w:sz w:val="32"/>
          <w:szCs w:val="24"/>
        </w:rPr>
        <w:t>项目名称：</w:t>
      </w:r>
      <w:r>
        <w:rPr>
          <w:rFonts w:hint="eastAsia" w:ascii="Arial" w:hAnsi="Arial"/>
          <w:b/>
          <w:bCs/>
          <w:sz w:val="32"/>
          <w:szCs w:val="24"/>
          <w:lang w:val="en-US" w:eastAsia="zh-CN"/>
        </w:rPr>
        <w:t>海安市城南实验中学运动场面层翻新改造工程</w:t>
      </w:r>
    </w:p>
    <w:p w14:paraId="30BC31AD">
      <w:pPr>
        <w:spacing w:before="120" w:after="120" w:line="360" w:lineRule="auto"/>
        <w:jc w:val="left"/>
        <w:rPr>
          <w:rFonts w:hint="eastAsia" w:ascii="宋体" w:hAnsi="宋体" w:eastAsia="宋体"/>
          <w:sz w:val="24"/>
          <w:szCs w:val="24"/>
          <w:lang w:val="en-US" w:eastAsia="zh-CN"/>
        </w:rPr>
      </w:pPr>
      <w:r>
        <w:rPr>
          <w:rFonts w:hint="eastAsia" w:ascii="Arial" w:hAnsi="Arial"/>
          <w:b/>
          <w:bCs/>
          <w:sz w:val="32"/>
          <w:szCs w:val="24"/>
        </w:rPr>
        <w:t>项目编号：JSZC-320685-NTYT-C2026-0001</w:t>
      </w:r>
    </w:p>
    <w:p w14:paraId="5250BDA5">
      <w:pPr>
        <w:spacing w:line="360" w:lineRule="auto"/>
        <w:jc w:val="left"/>
        <w:rPr>
          <w:rFonts w:hint="eastAsia" w:ascii="宋体" w:hAnsi="宋体"/>
          <w:sz w:val="24"/>
          <w:szCs w:val="24"/>
        </w:rPr>
      </w:pPr>
    </w:p>
    <w:p w14:paraId="67E989F8">
      <w:pPr>
        <w:spacing w:line="360" w:lineRule="auto"/>
        <w:jc w:val="left"/>
        <w:rPr>
          <w:rFonts w:hint="eastAsia" w:ascii="宋体" w:hAnsi="宋体"/>
          <w:sz w:val="24"/>
          <w:szCs w:val="24"/>
        </w:rPr>
      </w:pPr>
    </w:p>
    <w:p w14:paraId="49FD427E">
      <w:pPr>
        <w:spacing w:line="360" w:lineRule="auto"/>
        <w:jc w:val="left"/>
        <w:rPr>
          <w:rFonts w:hint="eastAsia" w:ascii="宋体" w:hAnsi="宋体"/>
          <w:sz w:val="24"/>
          <w:szCs w:val="24"/>
        </w:rPr>
      </w:pPr>
    </w:p>
    <w:p w14:paraId="33D7C8D8">
      <w:pPr>
        <w:spacing w:line="360" w:lineRule="auto"/>
        <w:jc w:val="left"/>
        <w:rPr>
          <w:rFonts w:hint="eastAsia" w:ascii="宋体" w:hAnsi="宋体"/>
          <w:sz w:val="24"/>
          <w:szCs w:val="24"/>
        </w:rPr>
      </w:pPr>
    </w:p>
    <w:p w14:paraId="2D12F86E">
      <w:pPr>
        <w:spacing w:line="360" w:lineRule="auto"/>
        <w:jc w:val="left"/>
        <w:rPr>
          <w:rFonts w:hint="eastAsia" w:ascii="宋体" w:hAnsi="宋体"/>
          <w:sz w:val="24"/>
          <w:szCs w:val="24"/>
        </w:rPr>
      </w:pPr>
    </w:p>
    <w:p w14:paraId="4F8DA5E3">
      <w:pPr>
        <w:spacing w:line="360" w:lineRule="auto"/>
        <w:jc w:val="left"/>
        <w:rPr>
          <w:rFonts w:hint="eastAsia" w:ascii="宋体" w:hAnsi="宋体"/>
          <w:sz w:val="24"/>
          <w:szCs w:val="24"/>
        </w:rPr>
      </w:pPr>
    </w:p>
    <w:p w14:paraId="47B54645">
      <w:pPr>
        <w:spacing w:before="120" w:after="120" w:line="360" w:lineRule="auto"/>
        <w:jc w:val="center"/>
        <w:rPr>
          <w:rFonts w:hint="eastAsia" w:ascii="Arial" w:hAnsi="Arial"/>
          <w:b/>
          <w:bCs/>
          <w:sz w:val="32"/>
          <w:szCs w:val="24"/>
        </w:rPr>
      </w:pPr>
    </w:p>
    <w:p w14:paraId="5E87D7C8">
      <w:pPr>
        <w:spacing w:before="120" w:after="120" w:line="360" w:lineRule="auto"/>
        <w:jc w:val="both"/>
        <w:rPr>
          <w:rFonts w:hint="eastAsia" w:ascii="Arial" w:hAnsi="Arial"/>
          <w:b/>
          <w:bCs/>
          <w:sz w:val="32"/>
          <w:szCs w:val="24"/>
        </w:rPr>
      </w:pPr>
    </w:p>
    <w:p w14:paraId="3482DE39">
      <w:pPr>
        <w:spacing w:before="120" w:after="120" w:line="360" w:lineRule="auto"/>
        <w:jc w:val="center"/>
        <w:rPr>
          <w:rFonts w:hint="eastAsia" w:ascii="Arial" w:hAnsi="Arial" w:eastAsia="宋体"/>
          <w:b/>
          <w:bCs/>
          <w:sz w:val="32"/>
          <w:szCs w:val="24"/>
          <w:lang w:eastAsia="zh-CN"/>
        </w:rPr>
      </w:pPr>
      <w:r>
        <w:rPr>
          <w:rFonts w:hint="eastAsia" w:ascii="Arial" w:hAnsi="Arial"/>
          <w:b/>
          <w:bCs/>
          <w:sz w:val="32"/>
          <w:szCs w:val="24"/>
        </w:rPr>
        <w:t>海安市城南实验中学</w:t>
      </w:r>
    </w:p>
    <w:p w14:paraId="6517C03F">
      <w:pPr>
        <w:spacing w:before="120" w:after="120" w:line="360" w:lineRule="auto"/>
        <w:jc w:val="center"/>
        <w:rPr>
          <w:rFonts w:hint="eastAsia" w:ascii="Arial" w:hAnsi="Arial" w:eastAsia="宋体"/>
          <w:b/>
          <w:bCs/>
          <w:sz w:val="32"/>
          <w:szCs w:val="24"/>
          <w:lang w:eastAsia="zh-CN"/>
        </w:rPr>
      </w:pPr>
      <w:r>
        <w:rPr>
          <w:rFonts w:hint="eastAsia" w:ascii="Arial" w:hAnsi="Arial"/>
          <w:b/>
          <w:bCs/>
          <w:sz w:val="32"/>
          <w:szCs w:val="24"/>
          <w:lang w:val="en-US" w:eastAsia="zh-CN"/>
        </w:rPr>
        <w:t>2026</w:t>
      </w:r>
      <w:r>
        <w:rPr>
          <w:rFonts w:hint="eastAsia" w:ascii="Arial" w:hAnsi="Arial"/>
          <w:b/>
          <w:bCs/>
          <w:sz w:val="32"/>
          <w:szCs w:val="24"/>
        </w:rPr>
        <w:t>年</w:t>
      </w:r>
      <w:r>
        <w:rPr>
          <w:rFonts w:hint="eastAsia" w:ascii="Arial" w:hAnsi="Arial"/>
          <w:b/>
          <w:bCs/>
          <w:sz w:val="32"/>
          <w:szCs w:val="24"/>
          <w:lang w:val="en-US" w:eastAsia="zh-CN"/>
        </w:rPr>
        <w:t>7</w:t>
      </w:r>
      <w:r>
        <w:rPr>
          <w:rFonts w:hint="eastAsia" w:ascii="Arial" w:hAnsi="Arial"/>
          <w:b/>
          <w:bCs/>
          <w:sz w:val="32"/>
          <w:szCs w:val="24"/>
        </w:rPr>
        <w:t>月</w:t>
      </w:r>
      <w:r>
        <w:rPr>
          <w:rFonts w:hint="eastAsia" w:ascii="Arial" w:hAnsi="Arial"/>
          <w:b/>
          <w:bCs/>
          <w:sz w:val="32"/>
          <w:szCs w:val="24"/>
          <w:lang w:val="en-US" w:eastAsia="zh-CN"/>
        </w:rPr>
        <w:t xml:space="preserve"> </w:t>
      </w:r>
    </w:p>
    <w:p w14:paraId="24604048">
      <w:pPr>
        <w:spacing w:before="120" w:after="120" w:line="360" w:lineRule="auto"/>
        <w:jc w:val="left"/>
        <w:rPr>
          <w:rFonts w:hint="eastAsia" w:ascii="Arial" w:hAnsi="Arial"/>
          <w:sz w:val="24"/>
          <w:szCs w:val="24"/>
          <w:u w:val="single"/>
        </w:rPr>
      </w:pPr>
      <w:r>
        <w:rPr>
          <w:rFonts w:hint="eastAsia" w:ascii="Arial" w:hAnsi="Arial"/>
          <w:sz w:val="24"/>
          <w:szCs w:val="24"/>
        </w:rPr>
        <w:t xml:space="preserve">                        </w:t>
      </w:r>
    </w:p>
    <w:p w14:paraId="26560F87">
      <w:pPr>
        <w:spacing w:line="480" w:lineRule="auto"/>
        <w:jc w:val="center"/>
        <w:outlineLvl w:val="0"/>
        <w:rPr>
          <w:rFonts w:hint="eastAsia" w:ascii="黑体" w:hAnsi="Arial" w:eastAsia="黑体"/>
          <w:b/>
          <w:sz w:val="44"/>
          <w:szCs w:val="21"/>
        </w:rPr>
      </w:pPr>
      <w:r>
        <w:rPr>
          <w:rFonts w:ascii="Times New Roman" w:hAnsi="Times New Roman"/>
          <w:szCs w:val="21"/>
        </w:rPr>
        <w:br w:type="page" w:clear="all"/>
      </w:r>
      <w:bookmarkStart w:id="0" w:name="_Toc120614210"/>
      <w:bookmarkStart w:id="1" w:name="_Toc479757206"/>
      <w:bookmarkStart w:id="2" w:name="_Toc20823272"/>
      <w:bookmarkStart w:id="3" w:name="_Toc523127445"/>
      <w:bookmarkStart w:id="4" w:name="_Toc16938516"/>
      <w:bookmarkStart w:id="5" w:name="_Toc513029200"/>
      <w:r>
        <w:rPr>
          <w:rFonts w:hint="eastAsia" w:ascii="黑体" w:hAnsi="Arial" w:eastAsia="黑体"/>
          <w:b/>
          <w:sz w:val="44"/>
          <w:szCs w:val="21"/>
        </w:rPr>
        <w:t>总  目  录</w:t>
      </w:r>
    </w:p>
    <w:p w14:paraId="63FD9FAB">
      <w:pPr>
        <w:spacing w:line="480" w:lineRule="auto"/>
        <w:rPr>
          <w:rFonts w:hint="eastAsia" w:ascii="仿宋_GB2312" w:hAnsi="Arial" w:eastAsia="仿宋_GB2312"/>
          <w:b/>
          <w:sz w:val="28"/>
          <w:szCs w:val="21"/>
        </w:rPr>
      </w:pPr>
    </w:p>
    <w:p w14:paraId="343E5928">
      <w:pPr>
        <w:numPr>
          <w:ilvl w:val="0"/>
          <w:numId w:val="4"/>
        </w:numPr>
        <w:spacing w:line="480" w:lineRule="auto"/>
        <w:outlineLvl w:val="0"/>
        <w:rPr>
          <w:rFonts w:hint="eastAsia" w:ascii="黑体" w:hAnsi="Showcard Gothic" w:eastAsia="黑体"/>
          <w:sz w:val="32"/>
          <w:szCs w:val="21"/>
        </w:rPr>
      </w:pPr>
      <w:r>
        <w:rPr>
          <w:rFonts w:hint="eastAsia" w:ascii="黑体" w:hAnsi="宋体" w:eastAsia="黑体"/>
          <w:sz w:val="36"/>
          <w:szCs w:val="21"/>
        </w:rPr>
        <w:t>磋商邀请</w:t>
      </w:r>
    </w:p>
    <w:p w14:paraId="15F8BCF5">
      <w:pPr>
        <w:numPr>
          <w:ilvl w:val="0"/>
          <w:numId w:val="4"/>
        </w:numPr>
        <w:spacing w:line="480" w:lineRule="auto"/>
        <w:outlineLvl w:val="0"/>
        <w:rPr>
          <w:rFonts w:hint="eastAsia" w:ascii="黑体" w:hAnsi="Showcard Gothic" w:eastAsia="黑体"/>
          <w:sz w:val="36"/>
          <w:szCs w:val="21"/>
        </w:rPr>
      </w:pPr>
      <w:r>
        <w:rPr>
          <w:rFonts w:hint="eastAsia" w:ascii="黑体" w:hAnsi="宋体" w:eastAsia="黑体"/>
          <w:bCs/>
          <w:sz w:val="36"/>
          <w:szCs w:val="36"/>
        </w:rPr>
        <w:t>供应商须知</w:t>
      </w:r>
      <w:r>
        <w:rPr>
          <w:rFonts w:hint="eastAsia" w:ascii="黑体" w:hAnsi="Showcard Gothic" w:eastAsia="黑体"/>
          <w:sz w:val="36"/>
          <w:szCs w:val="21"/>
        </w:rPr>
        <w:t xml:space="preserve"> </w:t>
      </w:r>
    </w:p>
    <w:p w14:paraId="5A031292">
      <w:pPr>
        <w:numPr>
          <w:ilvl w:val="0"/>
          <w:numId w:val="4"/>
        </w:numPr>
        <w:spacing w:line="480" w:lineRule="auto"/>
        <w:outlineLvl w:val="0"/>
        <w:rPr>
          <w:rFonts w:hint="eastAsia" w:ascii="黑体" w:hAnsi="Showcard Gothic" w:eastAsia="黑体"/>
          <w:sz w:val="36"/>
          <w:szCs w:val="21"/>
        </w:rPr>
      </w:pPr>
      <w:r>
        <w:rPr>
          <w:rFonts w:hint="eastAsia" w:ascii="黑体" w:hAnsi="宋体" w:eastAsia="黑体"/>
          <w:sz w:val="36"/>
          <w:szCs w:val="21"/>
        </w:rPr>
        <w:t>采购需求</w:t>
      </w:r>
    </w:p>
    <w:p w14:paraId="0F50371B">
      <w:pPr>
        <w:numPr>
          <w:ilvl w:val="0"/>
          <w:numId w:val="4"/>
        </w:numPr>
        <w:spacing w:line="480" w:lineRule="auto"/>
        <w:outlineLvl w:val="0"/>
        <w:rPr>
          <w:rFonts w:hint="eastAsia" w:ascii="黑体" w:hAnsi="Showcard Gothic" w:eastAsia="黑体"/>
          <w:sz w:val="36"/>
          <w:szCs w:val="21"/>
        </w:rPr>
      </w:pPr>
      <w:r>
        <w:rPr>
          <w:rFonts w:hint="eastAsia" w:ascii="黑体" w:hAnsi="宋体" w:eastAsia="黑体"/>
          <w:bCs/>
          <w:sz w:val="36"/>
          <w:szCs w:val="36"/>
        </w:rPr>
        <w:t>评审方法与评审标准</w:t>
      </w:r>
    </w:p>
    <w:p w14:paraId="61883EFB">
      <w:pPr>
        <w:numPr>
          <w:ilvl w:val="0"/>
          <w:numId w:val="4"/>
        </w:numPr>
        <w:spacing w:line="480" w:lineRule="auto"/>
        <w:outlineLvl w:val="0"/>
        <w:rPr>
          <w:rFonts w:hint="eastAsia" w:ascii="黑体" w:hAnsi="Showcard Gothic" w:eastAsia="黑体"/>
          <w:sz w:val="36"/>
          <w:szCs w:val="21"/>
        </w:rPr>
      </w:pPr>
      <w:r>
        <w:rPr>
          <w:rFonts w:hint="eastAsia" w:ascii="黑体" w:hAnsi="宋体" w:eastAsia="黑体"/>
          <w:sz w:val="36"/>
          <w:szCs w:val="21"/>
        </w:rPr>
        <w:t>响应文件格式</w:t>
      </w:r>
    </w:p>
    <w:p w14:paraId="7E6E4B1A">
      <w:pPr>
        <w:rPr>
          <w:rFonts w:hint="eastAsia" w:ascii="Times New Roman" w:hAnsi="Times New Roman"/>
          <w:szCs w:val="21"/>
        </w:rPr>
      </w:pPr>
    </w:p>
    <w:p w14:paraId="01766B8D">
      <w:pPr>
        <w:rPr>
          <w:rFonts w:hint="eastAsia" w:ascii="Times New Roman" w:hAnsi="Times New Roman"/>
          <w:szCs w:val="21"/>
        </w:rPr>
      </w:pPr>
    </w:p>
    <w:p w14:paraId="5D3F4AD8">
      <w:pPr>
        <w:rPr>
          <w:rFonts w:hint="eastAsia" w:ascii="Times New Roman" w:hAnsi="Times New Roman"/>
          <w:szCs w:val="21"/>
        </w:rPr>
      </w:pPr>
    </w:p>
    <w:p w14:paraId="0DE764A1">
      <w:pPr>
        <w:rPr>
          <w:rFonts w:hint="eastAsia" w:ascii="Times New Roman" w:hAnsi="Times New Roman"/>
          <w:szCs w:val="21"/>
        </w:rPr>
      </w:pPr>
    </w:p>
    <w:p w14:paraId="2CCC0948">
      <w:pPr>
        <w:rPr>
          <w:rFonts w:hint="eastAsia" w:ascii="Times New Roman" w:hAnsi="Times New Roman"/>
          <w:szCs w:val="21"/>
        </w:rPr>
      </w:pPr>
    </w:p>
    <w:p w14:paraId="2D83366E">
      <w:pPr>
        <w:rPr>
          <w:rFonts w:hint="eastAsia" w:ascii="Times New Roman" w:hAnsi="Times New Roman"/>
          <w:szCs w:val="21"/>
        </w:rPr>
      </w:pPr>
    </w:p>
    <w:p w14:paraId="2FCEB02D">
      <w:pPr>
        <w:rPr>
          <w:rFonts w:hint="eastAsia" w:ascii="Times New Roman" w:hAnsi="Times New Roman"/>
          <w:szCs w:val="21"/>
        </w:rPr>
      </w:pPr>
    </w:p>
    <w:p w14:paraId="61D15289">
      <w:pPr>
        <w:rPr>
          <w:rFonts w:hint="eastAsia" w:ascii="Times New Roman" w:hAnsi="Times New Roman"/>
          <w:szCs w:val="21"/>
        </w:rPr>
      </w:pPr>
    </w:p>
    <w:p w14:paraId="2F999D43">
      <w:pPr>
        <w:rPr>
          <w:rFonts w:hint="eastAsia" w:ascii="Times New Roman" w:hAnsi="Times New Roman"/>
          <w:szCs w:val="21"/>
        </w:rPr>
      </w:pPr>
    </w:p>
    <w:p w14:paraId="6BF81699">
      <w:pPr>
        <w:rPr>
          <w:rFonts w:hint="eastAsia" w:ascii="Times New Roman" w:hAnsi="Times New Roman"/>
          <w:szCs w:val="21"/>
        </w:rPr>
      </w:pPr>
    </w:p>
    <w:p w14:paraId="5872D8F9">
      <w:pPr>
        <w:rPr>
          <w:rFonts w:hint="eastAsia" w:ascii="Times New Roman" w:hAnsi="Times New Roman"/>
          <w:szCs w:val="21"/>
        </w:rPr>
      </w:pPr>
    </w:p>
    <w:p w14:paraId="05006B03">
      <w:pPr>
        <w:rPr>
          <w:rFonts w:hint="eastAsia" w:ascii="Times New Roman" w:hAnsi="Times New Roman"/>
          <w:szCs w:val="21"/>
        </w:rPr>
      </w:pPr>
    </w:p>
    <w:p w14:paraId="7748B204">
      <w:pPr>
        <w:rPr>
          <w:rFonts w:hint="eastAsia" w:ascii="Times New Roman" w:hAnsi="Times New Roman"/>
          <w:szCs w:val="21"/>
        </w:rPr>
      </w:pPr>
    </w:p>
    <w:p w14:paraId="528CAC87">
      <w:pPr>
        <w:rPr>
          <w:rFonts w:hint="eastAsia" w:ascii="Times New Roman" w:hAnsi="Times New Roman"/>
          <w:szCs w:val="21"/>
        </w:rPr>
      </w:pPr>
    </w:p>
    <w:p w14:paraId="0562BBB0">
      <w:pPr>
        <w:rPr>
          <w:rFonts w:hint="eastAsia" w:ascii="Times New Roman" w:hAnsi="Times New Roman"/>
          <w:szCs w:val="21"/>
        </w:rPr>
      </w:pPr>
    </w:p>
    <w:p w14:paraId="4917ACC3">
      <w:pPr>
        <w:rPr>
          <w:rFonts w:hint="eastAsia" w:ascii="Times New Roman" w:hAnsi="Times New Roman"/>
          <w:szCs w:val="21"/>
        </w:rPr>
      </w:pPr>
    </w:p>
    <w:p w14:paraId="0D6F4650">
      <w:pPr>
        <w:rPr>
          <w:rFonts w:hint="eastAsia" w:ascii="Times New Roman" w:hAnsi="Times New Roman"/>
          <w:szCs w:val="21"/>
        </w:rPr>
      </w:pPr>
    </w:p>
    <w:p w14:paraId="355683FF">
      <w:pPr>
        <w:rPr>
          <w:rFonts w:hint="eastAsia" w:ascii="Times New Roman" w:hAnsi="Times New Roman"/>
          <w:szCs w:val="21"/>
        </w:rPr>
      </w:pPr>
    </w:p>
    <w:p w14:paraId="0CE57E77">
      <w:pPr>
        <w:rPr>
          <w:rFonts w:hint="eastAsia" w:ascii="Times New Roman" w:hAnsi="Times New Roman"/>
          <w:szCs w:val="21"/>
        </w:rPr>
      </w:pPr>
    </w:p>
    <w:p w14:paraId="67F56C57">
      <w:pPr>
        <w:rPr>
          <w:rFonts w:hint="eastAsia" w:ascii="Times New Roman" w:hAnsi="Times New Roman"/>
          <w:szCs w:val="21"/>
        </w:rPr>
      </w:pPr>
    </w:p>
    <w:p w14:paraId="247DC747">
      <w:pPr>
        <w:rPr>
          <w:rFonts w:hint="eastAsia" w:ascii="Times New Roman" w:hAnsi="Times New Roman"/>
          <w:szCs w:val="21"/>
        </w:rPr>
      </w:pPr>
    </w:p>
    <w:p w14:paraId="0F623D2D">
      <w:pPr>
        <w:rPr>
          <w:rFonts w:hint="eastAsia" w:ascii="Times New Roman" w:hAnsi="Times New Roman"/>
          <w:szCs w:val="21"/>
        </w:rPr>
      </w:pPr>
    </w:p>
    <w:p w14:paraId="11FE40E2">
      <w:pPr>
        <w:rPr>
          <w:rFonts w:hint="eastAsia" w:ascii="Times New Roman" w:hAnsi="Times New Roman"/>
          <w:szCs w:val="21"/>
        </w:rPr>
      </w:pPr>
    </w:p>
    <w:p w14:paraId="2B31D211">
      <w:pPr>
        <w:rPr>
          <w:rFonts w:hint="eastAsia" w:ascii="Times New Roman" w:hAnsi="Times New Roman"/>
          <w:szCs w:val="21"/>
        </w:rPr>
      </w:pPr>
    </w:p>
    <w:p w14:paraId="6F85BC0F">
      <w:pPr>
        <w:rPr>
          <w:rFonts w:hint="eastAsia" w:ascii="Times New Roman" w:hAnsi="Times New Roman"/>
          <w:szCs w:val="21"/>
        </w:rPr>
      </w:pPr>
    </w:p>
    <w:p w14:paraId="3E10E17C">
      <w:pPr>
        <w:rPr>
          <w:rFonts w:hint="eastAsia" w:ascii="Times New Roman" w:hAnsi="Times New Roman"/>
          <w:szCs w:val="21"/>
        </w:rPr>
      </w:pPr>
    </w:p>
    <w:p w14:paraId="7BE508A8">
      <w:pPr>
        <w:rPr>
          <w:rFonts w:hint="eastAsia" w:ascii="Times New Roman" w:hAnsi="Times New Roman"/>
          <w:szCs w:val="21"/>
        </w:rPr>
      </w:pPr>
    </w:p>
    <w:p w14:paraId="229C17B5">
      <w:pPr>
        <w:rPr>
          <w:rFonts w:hint="eastAsia" w:ascii="Times New Roman" w:hAnsi="Times New Roman"/>
          <w:szCs w:val="21"/>
        </w:rPr>
      </w:pPr>
    </w:p>
    <w:p w14:paraId="2E37E11F">
      <w:pPr>
        <w:rPr>
          <w:rFonts w:hint="eastAsia" w:ascii="Times New Roman" w:hAnsi="Times New Roman"/>
          <w:szCs w:val="21"/>
        </w:rPr>
      </w:pPr>
    </w:p>
    <w:p w14:paraId="4481AAB0">
      <w:pPr>
        <w:rPr>
          <w:rFonts w:hint="eastAsia" w:ascii="Times New Roman" w:hAnsi="Times New Roman"/>
          <w:szCs w:val="21"/>
        </w:rPr>
      </w:pPr>
    </w:p>
    <w:p w14:paraId="12B4B685">
      <w:pPr>
        <w:keepNext/>
        <w:spacing w:line="560" w:lineRule="exact"/>
        <w:jc w:val="center"/>
        <w:outlineLvl w:val="0"/>
        <w:rPr>
          <w:rFonts w:hint="eastAsia" w:ascii="黑体" w:hAnsi="Times New Roman" w:eastAsia="黑体"/>
          <w:bCs/>
          <w:sz w:val="44"/>
          <w:szCs w:val="44"/>
        </w:rPr>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磋商邀请</w:t>
      </w:r>
    </w:p>
    <w:p w14:paraId="0DA52690">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ascii="宋体" w:hAnsi="宋体"/>
          <w:sz w:val="24"/>
          <w:szCs w:val="24"/>
        </w:rPr>
      </w:pPr>
      <w:r>
        <w:rPr>
          <w:rFonts w:hint="eastAsia" w:ascii="宋体" w:hAnsi="宋体"/>
          <w:sz w:val="24"/>
          <w:szCs w:val="24"/>
        </w:rPr>
        <w:t>受</w:t>
      </w:r>
      <w:r>
        <w:rPr>
          <w:rFonts w:hint="eastAsia" w:ascii="宋体" w:hAnsi="宋体"/>
          <w:sz w:val="24"/>
          <w:szCs w:val="24"/>
          <w:lang w:val="en-US" w:eastAsia="zh-CN"/>
        </w:rPr>
        <w:t>[</w:t>
      </w:r>
      <w:r>
        <w:rPr>
          <w:rFonts w:hint="eastAsia" w:ascii="宋体" w:hAnsi="宋体"/>
          <w:sz w:val="24"/>
          <w:szCs w:val="24"/>
          <w:lang w:eastAsia="zh-CN"/>
        </w:rPr>
        <w:t>海安市城南实验中学</w:t>
      </w:r>
      <w:r>
        <w:rPr>
          <w:rFonts w:hint="eastAsia" w:ascii="宋体" w:hAnsi="宋体"/>
          <w:sz w:val="24"/>
          <w:szCs w:val="24"/>
          <w:lang w:val="en-US" w:eastAsia="zh-CN"/>
        </w:rPr>
        <w:t>]</w:t>
      </w:r>
      <w:r>
        <w:rPr>
          <w:rFonts w:hint="eastAsia" w:ascii="宋体" w:hAnsi="宋体"/>
          <w:sz w:val="24"/>
          <w:szCs w:val="24"/>
        </w:rPr>
        <w:t>的委托，</w:t>
      </w:r>
      <w:r>
        <w:rPr>
          <w:rFonts w:hint="eastAsia" w:ascii="宋体" w:hAnsi="宋体"/>
          <w:sz w:val="24"/>
          <w:szCs w:val="24"/>
          <w:lang w:eastAsia="zh-CN"/>
        </w:rPr>
        <w:t>南通永拓建设项目管理有限公司</w:t>
      </w:r>
      <w:r>
        <w:rPr>
          <w:rFonts w:hint="eastAsia" w:ascii="宋体" w:hAnsi="宋体"/>
          <w:sz w:val="24"/>
          <w:szCs w:val="24"/>
        </w:rPr>
        <w:t>就</w:t>
      </w:r>
      <w:r>
        <w:rPr>
          <w:rFonts w:hint="eastAsia" w:ascii="宋体" w:hAnsi="宋体"/>
          <w:sz w:val="24"/>
          <w:szCs w:val="24"/>
          <w:lang w:eastAsia="zh-CN"/>
        </w:rPr>
        <w:t>海安市城南实验中学运动场面层翻新改造工程（</w:t>
      </w:r>
      <w:r>
        <w:rPr>
          <w:rFonts w:hint="eastAsia" w:ascii="宋体" w:hAnsi="宋体"/>
          <w:sz w:val="24"/>
          <w:szCs w:val="24"/>
          <w:lang w:val="en-US" w:eastAsia="zh-CN"/>
        </w:rPr>
        <w:t>JSZC-320685-NTYT-C2026-0001</w:t>
      </w:r>
      <w:r>
        <w:rPr>
          <w:rFonts w:hint="eastAsia" w:ascii="宋体" w:hAnsi="宋体"/>
          <w:sz w:val="24"/>
          <w:szCs w:val="24"/>
          <w:lang w:eastAsia="zh-CN"/>
        </w:rPr>
        <w:t>）</w:t>
      </w:r>
      <w:r>
        <w:rPr>
          <w:rFonts w:hint="eastAsia" w:ascii="宋体" w:hAnsi="宋体"/>
          <w:sz w:val="24"/>
          <w:szCs w:val="24"/>
        </w:rPr>
        <w:t>项目进行竞争性磋商采购，欢迎符合条件的供应商参加磋商。</w:t>
      </w:r>
    </w:p>
    <w:p w14:paraId="7C0F8A65">
      <w:pPr>
        <w:keepNext w:val="0"/>
        <w:keepLines w:val="0"/>
        <w:pageBreakBefore w:val="0"/>
        <w:widowControl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540" w:lineRule="exact"/>
        <w:ind w:firstLine="482"/>
        <w:textAlignment w:val="auto"/>
        <w:rPr>
          <w:rFonts w:ascii="宋体" w:hAnsi="宋体"/>
          <w:sz w:val="24"/>
          <w:szCs w:val="24"/>
        </w:rPr>
      </w:pPr>
      <w:r>
        <w:rPr>
          <w:rFonts w:hint="eastAsia" w:ascii="宋体" w:hAnsi="宋体"/>
          <w:sz w:val="24"/>
          <w:szCs w:val="24"/>
        </w:rPr>
        <w:t>项目概况</w:t>
      </w:r>
    </w:p>
    <w:p w14:paraId="05E35D39">
      <w:pPr>
        <w:keepNext w:val="0"/>
        <w:keepLines w:val="0"/>
        <w:pageBreakBefore w:val="0"/>
        <w:widowControl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540" w:lineRule="exact"/>
        <w:ind w:firstLine="482"/>
        <w:textAlignment w:val="auto"/>
        <w:rPr>
          <w:rFonts w:ascii="宋体" w:hAnsi="宋体"/>
          <w:sz w:val="24"/>
          <w:szCs w:val="24"/>
        </w:rPr>
      </w:pPr>
      <w:r>
        <w:rPr>
          <w:rFonts w:hint="eastAsia" w:ascii="宋体" w:hAnsi="宋体"/>
          <w:sz w:val="24"/>
          <w:szCs w:val="24"/>
          <w:u w:val="single"/>
          <w:lang w:eastAsia="zh-CN"/>
        </w:rPr>
        <w:t>海安市城南实验中学运动场面层翻新改造工程</w:t>
      </w:r>
      <w:r>
        <w:rPr>
          <w:rFonts w:hint="eastAsia" w:ascii="宋体" w:hAnsi="宋体"/>
          <w:sz w:val="24"/>
          <w:szCs w:val="24"/>
        </w:rPr>
        <w:t>竞争性磋商项目的潜在供应商可在</w:t>
      </w:r>
      <w:r>
        <w:rPr>
          <w:rFonts w:hint="eastAsia" w:ascii="宋体" w:hAnsi="宋体"/>
          <w:sz w:val="24"/>
          <w:szCs w:val="24"/>
          <w:u w:val="single"/>
        </w:rPr>
        <w:t>“江苏政府采购网”自行免费下载</w:t>
      </w:r>
      <w:r>
        <w:rPr>
          <w:rFonts w:hint="eastAsia" w:ascii="宋体" w:hAnsi="宋体"/>
          <w:sz w:val="24"/>
          <w:szCs w:val="24"/>
        </w:rPr>
        <w:t>磋商文件，并于</w:t>
      </w:r>
      <w:r>
        <w:rPr>
          <w:rFonts w:hint="eastAsia" w:ascii="宋体" w:hAnsi="宋体"/>
          <w:sz w:val="24"/>
          <w:szCs w:val="24"/>
          <w:u w:val="single"/>
          <w:lang w:val="en-US" w:eastAsia="zh-CN"/>
        </w:rPr>
        <w:t>2026</w:t>
      </w:r>
      <w:r>
        <w:rPr>
          <w:rFonts w:hint="eastAsia" w:ascii="宋体" w:hAnsi="宋体"/>
          <w:bCs/>
          <w:sz w:val="24"/>
          <w:szCs w:val="24"/>
          <w:u w:val="single"/>
        </w:rPr>
        <w:t>年</w:t>
      </w:r>
      <w:r>
        <w:rPr>
          <w:rFonts w:hint="eastAsia" w:ascii="宋体" w:hAnsi="宋体"/>
          <w:bCs/>
          <w:sz w:val="24"/>
          <w:szCs w:val="24"/>
          <w:u w:val="single"/>
          <w:lang w:val="en-US" w:eastAsia="zh-CN"/>
        </w:rPr>
        <w:t>8</w:t>
      </w:r>
      <w:r>
        <w:rPr>
          <w:rFonts w:hint="eastAsia" w:ascii="宋体" w:hAnsi="宋体"/>
          <w:bCs/>
          <w:sz w:val="24"/>
          <w:szCs w:val="24"/>
          <w:u w:val="single"/>
        </w:rPr>
        <w:t>月</w:t>
      </w:r>
      <w:r>
        <w:rPr>
          <w:rFonts w:hint="eastAsia" w:ascii="宋体" w:hAnsi="宋体"/>
          <w:bCs/>
          <w:sz w:val="24"/>
          <w:szCs w:val="24"/>
          <w:u w:val="single"/>
          <w:lang w:val="en-US" w:eastAsia="zh-CN"/>
        </w:rPr>
        <w:t>7</w:t>
      </w:r>
      <w:r>
        <w:rPr>
          <w:rFonts w:hint="eastAsia" w:ascii="宋体" w:hAnsi="宋体"/>
          <w:bCs/>
          <w:sz w:val="24"/>
          <w:szCs w:val="24"/>
          <w:u w:val="single"/>
        </w:rPr>
        <w:t>日</w:t>
      </w:r>
      <w:r>
        <w:rPr>
          <w:rFonts w:hint="eastAsia" w:ascii="宋体" w:hAnsi="宋体"/>
          <w:bCs/>
          <w:sz w:val="24"/>
          <w:szCs w:val="24"/>
          <w:u w:val="single"/>
          <w:lang w:val="en-US" w:eastAsia="zh-CN"/>
        </w:rPr>
        <w:t>09</w:t>
      </w:r>
      <w:r>
        <w:rPr>
          <w:rFonts w:hint="eastAsia" w:ascii="宋体" w:hAnsi="宋体"/>
          <w:bCs/>
          <w:sz w:val="24"/>
          <w:szCs w:val="24"/>
          <w:u w:val="single"/>
        </w:rPr>
        <w:t>点</w:t>
      </w:r>
      <w:r>
        <w:rPr>
          <w:rFonts w:hint="eastAsia" w:ascii="宋体" w:hAnsi="宋体"/>
          <w:bCs/>
          <w:sz w:val="24"/>
          <w:szCs w:val="24"/>
          <w:u w:val="single"/>
          <w:lang w:val="en-US" w:eastAsia="zh-CN"/>
        </w:rPr>
        <w:t>00</w:t>
      </w:r>
      <w:r>
        <w:rPr>
          <w:rFonts w:hint="eastAsia" w:ascii="宋体" w:hAnsi="宋体"/>
          <w:bCs/>
          <w:sz w:val="24"/>
          <w:szCs w:val="24"/>
          <w:u w:val="single"/>
        </w:rPr>
        <w:t>分（</w:t>
      </w:r>
      <w:r>
        <w:rPr>
          <w:rFonts w:hint="eastAsia" w:ascii="宋体" w:hAnsi="宋体"/>
          <w:bCs/>
          <w:sz w:val="24"/>
          <w:szCs w:val="24"/>
        </w:rPr>
        <w:t>北京时间）前递交响应文件</w:t>
      </w:r>
      <w:r>
        <w:rPr>
          <w:rFonts w:hint="eastAsia" w:ascii="宋体" w:hAnsi="宋体"/>
          <w:sz w:val="24"/>
          <w:szCs w:val="24"/>
        </w:rPr>
        <w:t>。</w:t>
      </w:r>
    </w:p>
    <w:p w14:paraId="5C0BE4E9">
      <w:pPr>
        <w:keepNext/>
        <w:keepLines/>
        <w:pageBreakBefore w:val="0"/>
        <w:kinsoku/>
        <w:wordWrap/>
        <w:overflowPunct/>
        <w:topLinePunct w:val="0"/>
        <w:autoSpaceDE/>
        <w:autoSpaceDN/>
        <w:bidi w:val="0"/>
        <w:adjustRightInd/>
        <w:snapToGrid/>
        <w:spacing w:line="540" w:lineRule="exact"/>
        <w:ind w:firstLine="498"/>
        <w:textAlignment w:val="auto"/>
        <w:outlineLvl w:val="2"/>
        <w:rPr>
          <w:rFonts w:ascii="Times New Roman" w:hAnsi="Times New Roman"/>
          <w:b/>
          <w:bCs/>
          <w:sz w:val="32"/>
          <w:szCs w:val="32"/>
        </w:rPr>
      </w:pPr>
      <w:bookmarkStart w:id="6" w:name="_Toc35393621"/>
      <w:bookmarkStart w:id="7" w:name="_Toc35393790"/>
      <w:bookmarkStart w:id="8" w:name="_Toc28359002"/>
      <w:bookmarkStart w:id="9" w:name="_Toc28359079"/>
      <w:bookmarkStart w:id="10" w:name="_Toc38985263"/>
      <w:bookmarkStart w:id="11" w:name="_Hlk24379207"/>
      <w:r>
        <w:rPr>
          <w:rFonts w:hint="eastAsia" w:ascii="Times New Roman" w:hAnsi="Times New Roman"/>
          <w:b/>
          <w:bCs/>
          <w:sz w:val="32"/>
          <w:szCs w:val="32"/>
        </w:rPr>
        <w:t>一、项目基本情况</w:t>
      </w:r>
      <w:bookmarkEnd w:id="6"/>
      <w:bookmarkEnd w:id="7"/>
      <w:bookmarkEnd w:id="8"/>
      <w:bookmarkEnd w:id="9"/>
      <w:bookmarkEnd w:id="10"/>
    </w:p>
    <w:bookmarkEnd w:id="11"/>
    <w:p w14:paraId="0251402A">
      <w:pPr>
        <w:pageBreakBefore w:val="0"/>
        <w:kinsoku/>
        <w:wordWrap/>
        <w:overflowPunct/>
        <w:topLinePunct w:val="0"/>
        <w:autoSpaceDE/>
        <w:autoSpaceDN/>
        <w:bidi w:val="0"/>
        <w:adjustRightInd/>
        <w:snapToGrid/>
        <w:spacing w:line="540" w:lineRule="exact"/>
        <w:ind w:firstLine="480"/>
        <w:textAlignment w:val="auto"/>
        <w:rPr>
          <w:rFonts w:hint="eastAsia" w:ascii="宋体" w:hAnsi="宋体" w:eastAsia="宋体"/>
          <w:sz w:val="24"/>
          <w:szCs w:val="24"/>
          <w:lang w:val="en-US" w:eastAsia="zh-CN"/>
        </w:rPr>
      </w:pPr>
      <w:r>
        <w:rPr>
          <w:rFonts w:hint="eastAsia" w:ascii="宋体" w:hAnsi="宋体"/>
          <w:sz w:val="24"/>
          <w:szCs w:val="24"/>
        </w:rPr>
        <w:t>1.项目编号：JSZC-320685-NTYT-C2026-0001</w:t>
      </w:r>
    </w:p>
    <w:p w14:paraId="17833A6C">
      <w:pPr>
        <w:pageBreakBefore w:val="0"/>
        <w:kinsoku/>
        <w:wordWrap/>
        <w:overflowPunct/>
        <w:topLinePunct w:val="0"/>
        <w:autoSpaceDE/>
        <w:autoSpaceDN/>
        <w:bidi w:val="0"/>
        <w:adjustRightInd/>
        <w:snapToGrid/>
        <w:spacing w:line="540" w:lineRule="exact"/>
        <w:ind w:firstLine="480"/>
        <w:textAlignment w:val="auto"/>
        <w:rPr>
          <w:rFonts w:hint="eastAsia" w:ascii="宋体" w:hAnsi="宋体" w:eastAsia="宋体"/>
          <w:sz w:val="24"/>
          <w:szCs w:val="24"/>
          <w:lang w:eastAsia="zh-CN"/>
        </w:rPr>
      </w:pPr>
      <w:r>
        <w:rPr>
          <w:rFonts w:hint="eastAsia" w:ascii="宋体" w:hAnsi="宋体"/>
          <w:sz w:val="24"/>
          <w:szCs w:val="24"/>
        </w:rPr>
        <w:t>2.项目名称：</w:t>
      </w:r>
      <w:r>
        <w:rPr>
          <w:rFonts w:hint="eastAsia" w:ascii="宋体" w:hAnsi="宋体"/>
          <w:sz w:val="24"/>
          <w:szCs w:val="24"/>
          <w:lang w:val="en-US" w:eastAsia="zh-CN"/>
        </w:rPr>
        <w:t>海安市城南实验中学运动场面层翻新改造工程</w:t>
      </w:r>
    </w:p>
    <w:p w14:paraId="049AFF5F">
      <w:pPr>
        <w:pageBreakBefore w:val="0"/>
        <w:kinsoku/>
        <w:wordWrap/>
        <w:overflowPunct/>
        <w:topLinePunct w:val="0"/>
        <w:autoSpaceDE/>
        <w:autoSpaceDN/>
        <w:bidi w:val="0"/>
        <w:adjustRightInd/>
        <w:snapToGrid/>
        <w:spacing w:line="540" w:lineRule="exact"/>
        <w:ind w:firstLine="480"/>
        <w:textAlignment w:val="auto"/>
        <w:rPr>
          <w:rFonts w:hint="eastAsia" w:ascii="宋体" w:hAnsi="宋体" w:eastAsia="宋体"/>
          <w:sz w:val="24"/>
          <w:szCs w:val="24"/>
          <w:lang w:eastAsia="zh-CN"/>
        </w:rPr>
      </w:pPr>
      <w:r>
        <w:rPr>
          <w:rFonts w:hint="eastAsia" w:ascii="宋体" w:hAnsi="宋体"/>
          <w:sz w:val="24"/>
          <w:szCs w:val="24"/>
        </w:rPr>
        <w:t>3.项目类型：</w:t>
      </w:r>
      <w:r>
        <w:rPr>
          <w:rFonts w:hint="eastAsia" w:ascii="宋体" w:hAnsi="宋体"/>
          <w:sz w:val="24"/>
          <w:szCs w:val="24"/>
          <w:lang w:val="en-US" w:eastAsia="zh-CN"/>
        </w:rPr>
        <w:t>工程</w:t>
      </w:r>
    </w:p>
    <w:p w14:paraId="77F02DCB">
      <w:pPr>
        <w:pageBreakBefore w:val="0"/>
        <w:kinsoku/>
        <w:wordWrap/>
        <w:overflowPunct/>
        <w:topLinePunct w:val="0"/>
        <w:autoSpaceDE/>
        <w:autoSpaceDN/>
        <w:bidi w:val="0"/>
        <w:adjustRightInd/>
        <w:snapToGrid/>
        <w:spacing w:line="540" w:lineRule="exact"/>
        <w:ind w:firstLine="480"/>
        <w:textAlignment w:val="auto"/>
        <w:rPr>
          <w:rFonts w:hint="eastAsia" w:ascii="宋体" w:hAnsi="宋体" w:eastAsia="宋体"/>
          <w:sz w:val="24"/>
          <w:szCs w:val="24"/>
          <w:lang w:eastAsia="zh-CN"/>
        </w:rPr>
      </w:pPr>
      <w:r>
        <w:rPr>
          <w:rFonts w:hint="eastAsia" w:ascii="宋体" w:hAnsi="宋体"/>
          <w:sz w:val="24"/>
          <w:szCs w:val="24"/>
        </w:rPr>
        <w:t>4.项目行业：</w:t>
      </w:r>
      <w:r>
        <w:rPr>
          <w:rFonts w:hint="eastAsia" w:ascii="宋体" w:hAnsi="宋体"/>
          <w:sz w:val="24"/>
          <w:szCs w:val="24"/>
          <w:lang w:val="en-US" w:eastAsia="zh-CN"/>
        </w:rPr>
        <w:t>建筑业</w:t>
      </w:r>
    </w:p>
    <w:p w14:paraId="37A086FC">
      <w:pPr>
        <w:pageBreakBefore w:val="0"/>
        <w:kinsoku/>
        <w:wordWrap/>
        <w:overflowPunct/>
        <w:topLinePunct w:val="0"/>
        <w:autoSpaceDE/>
        <w:autoSpaceDN/>
        <w:bidi w:val="0"/>
        <w:adjustRightInd/>
        <w:snapToGrid/>
        <w:spacing w:line="540" w:lineRule="exact"/>
        <w:ind w:firstLine="480"/>
        <w:textAlignment w:val="auto"/>
        <w:rPr>
          <w:rFonts w:hint="default" w:ascii="宋体" w:hAnsi="宋体" w:eastAsia="宋体"/>
          <w:sz w:val="24"/>
          <w:szCs w:val="24"/>
          <w:lang w:val="en-US" w:eastAsia="zh-CN"/>
        </w:rPr>
      </w:pPr>
      <w:r>
        <w:rPr>
          <w:rFonts w:hint="eastAsia" w:ascii="宋体" w:hAnsi="宋体"/>
          <w:sz w:val="24"/>
          <w:szCs w:val="24"/>
        </w:rPr>
        <w:t>5.预算金额：</w:t>
      </w:r>
      <w:r>
        <w:rPr>
          <w:rFonts w:hint="eastAsia" w:ascii="宋体" w:hAnsi="宋体"/>
          <w:sz w:val="24"/>
          <w:szCs w:val="24"/>
          <w:lang w:val="en-US" w:eastAsia="zh-CN"/>
        </w:rPr>
        <w:t>345万元</w:t>
      </w:r>
    </w:p>
    <w:p w14:paraId="36DB54B7">
      <w:pPr>
        <w:pageBreakBefore w:val="0"/>
        <w:kinsoku/>
        <w:wordWrap/>
        <w:overflowPunct/>
        <w:topLinePunct w:val="0"/>
        <w:autoSpaceDE/>
        <w:autoSpaceDN/>
        <w:bidi w:val="0"/>
        <w:adjustRightInd/>
        <w:snapToGrid/>
        <w:spacing w:line="540" w:lineRule="exact"/>
        <w:ind w:firstLine="480"/>
        <w:textAlignment w:val="auto"/>
        <w:rPr>
          <w:rFonts w:ascii="宋体" w:hAnsi="宋体"/>
          <w:sz w:val="24"/>
          <w:szCs w:val="24"/>
        </w:rPr>
      </w:pPr>
      <w:r>
        <w:rPr>
          <w:rFonts w:hint="eastAsia" w:ascii="宋体" w:hAnsi="宋体"/>
          <w:sz w:val="24"/>
          <w:szCs w:val="24"/>
        </w:rPr>
        <w:t>6</w:t>
      </w:r>
      <w:r>
        <w:rPr>
          <w:rFonts w:hint="eastAsia" w:ascii="宋体" w:hAnsi="宋体"/>
          <w:sz w:val="24"/>
          <w:szCs w:val="24"/>
          <w:highlight w:val="none"/>
        </w:rPr>
        <w:t>.最高限价：</w:t>
      </w:r>
      <w:r>
        <w:rPr>
          <w:rFonts w:hint="eastAsia" w:ascii="宋体" w:hAnsi="宋体"/>
          <w:sz w:val="24"/>
          <w:szCs w:val="24"/>
          <w:highlight w:val="none"/>
          <w:lang w:val="en-US" w:eastAsia="zh-CN"/>
        </w:rPr>
        <w:t>本项目最高限价为</w:t>
      </w:r>
      <w:r>
        <w:rPr>
          <w:rFonts w:hint="eastAsia" w:ascii="宋体" w:hAnsi="宋体"/>
          <w:sz w:val="24"/>
          <w:szCs w:val="24"/>
          <w:lang w:val="en-US" w:eastAsia="zh-CN"/>
        </w:rPr>
        <w:t>329.689439万元，</w:t>
      </w:r>
      <w:r>
        <w:rPr>
          <w:rFonts w:hint="eastAsia" w:ascii="宋体" w:hAnsi="宋体"/>
          <w:sz w:val="24"/>
          <w:szCs w:val="24"/>
          <w:highlight w:val="none"/>
        </w:rPr>
        <w:t>报价超过最高限价的将作为无效响应处理。</w:t>
      </w:r>
    </w:p>
    <w:p w14:paraId="7978BDBC">
      <w:pPr>
        <w:pageBreakBefore w:val="0"/>
        <w:kinsoku/>
        <w:wordWrap/>
        <w:overflowPunct/>
        <w:topLinePunct w:val="0"/>
        <w:autoSpaceDE/>
        <w:autoSpaceDN/>
        <w:bidi w:val="0"/>
        <w:adjustRightInd/>
        <w:snapToGrid/>
        <w:spacing w:line="540" w:lineRule="exact"/>
        <w:ind w:firstLine="480"/>
        <w:textAlignment w:val="auto"/>
        <w:rPr>
          <w:rFonts w:ascii="宋体" w:hAnsi="宋体" w:cs="宋体"/>
          <w:sz w:val="24"/>
          <w:szCs w:val="24"/>
        </w:rPr>
      </w:pPr>
      <w:r>
        <w:rPr>
          <w:rFonts w:hint="eastAsia" w:ascii="宋体" w:hAnsi="宋体"/>
          <w:sz w:val="24"/>
          <w:szCs w:val="24"/>
        </w:rPr>
        <w:t>7.采购需求：</w:t>
      </w:r>
      <w:r>
        <w:rPr>
          <w:rFonts w:hint="eastAsia" w:ascii="宋体" w:hAnsi="宋体" w:cs="宋体"/>
          <w:sz w:val="24"/>
          <w:szCs w:val="24"/>
        </w:rPr>
        <w:t>详细内容见本采购文件第三章，</w:t>
      </w:r>
      <w:r>
        <w:rPr>
          <w:rFonts w:ascii="宋体" w:hAnsi="宋体" w:cs="宋体"/>
          <w:sz w:val="24"/>
          <w:szCs w:val="24"/>
        </w:rPr>
        <w:t>请仔细研究。</w:t>
      </w:r>
    </w:p>
    <w:p w14:paraId="59B601BA">
      <w:pPr>
        <w:pageBreakBefore w:val="0"/>
        <w:kinsoku/>
        <w:wordWrap/>
        <w:overflowPunct/>
        <w:topLinePunct w:val="0"/>
        <w:autoSpaceDE/>
        <w:autoSpaceDN/>
        <w:bidi w:val="0"/>
        <w:adjustRightInd/>
        <w:snapToGrid/>
        <w:spacing w:line="540" w:lineRule="exact"/>
        <w:ind w:firstLine="480"/>
        <w:textAlignment w:val="auto"/>
        <w:rPr>
          <w:rFonts w:hint="default" w:ascii="宋体" w:hAnsi="宋体" w:eastAsia="宋体"/>
          <w:sz w:val="24"/>
          <w:szCs w:val="24"/>
          <w:u w:val="single"/>
          <w:lang w:val="en-US" w:eastAsia="zh-CN"/>
        </w:rPr>
      </w:pPr>
      <w:r>
        <w:rPr>
          <w:rFonts w:hint="eastAsia" w:ascii="宋体" w:hAnsi="宋体"/>
          <w:sz w:val="24"/>
          <w:szCs w:val="24"/>
        </w:rPr>
        <w:t>8.合同履行期限：合同签订后须服从学校安排且40日历天内必须全部完工并经采购人验收合格。</w:t>
      </w:r>
    </w:p>
    <w:p w14:paraId="125E3F5E">
      <w:pPr>
        <w:keepNext/>
        <w:keepLines/>
        <w:pageBreakBefore w:val="0"/>
        <w:kinsoku/>
        <w:wordWrap/>
        <w:overflowPunct/>
        <w:topLinePunct w:val="0"/>
        <w:autoSpaceDE/>
        <w:autoSpaceDN/>
        <w:bidi w:val="0"/>
        <w:adjustRightInd/>
        <w:snapToGrid/>
        <w:spacing w:line="540" w:lineRule="exact"/>
        <w:ind w:firstLine="498"/>
        <w:textAlignment w:val="auto"/>
        <w:outlineLvl w:val="2"/>
        <w:rPr>
          <w:rFonts w:ascii="Times New Roman" w:hAnsi="Times New Roman"/>
          <w:b/>
          <w:bCs/>
          <w:sz w:val="32"/>
          <w:szCs w:val="32"/>
        </w:rPr>
      </w:pPr>
      <w:bookmarkStart w:id="12" w:name="_Toc35393791"/>
      <w:bookmarkStart w:id="13" w:name="_Toc28359003"/>
      <w:bookmarkStart w:id="14" w:name="_Toc38985264"/>
      <w:bookmarkStart w:id="15" w:name="_Toc35393622"/>
      <w:bookmarkStart w:id="16" w:name="_Toc28359080"/>
      <w:r>
        <w:rPr>
          <w:rFonts w:hint="eastAsia" w:ascii="Times New Roman" w:hAnsi="Times New Roman"/>
          <w:b/>
          <w:bCs/>
          <w:sz w:val="32"/>
          <w:szCs w:val="32"/>
        </w:rPr>
        <w:t>二、申请人的资格要求：</w:t>
      </w:r>
      <w:bookmarkEnd w:id="12"/>
      <w:bookmarkEnd w:id="13"/>
      <w:bookmarkEnd w:id="14"/>
      <w:bookmarkEnd w:id="15"/>
      <w:bookmarkEnd w:id="16"/>
    </w:p>
    <w:p w14:paraId="1D3DE3F4">
      <w:pPr>
        <w:pageBreakBefore w:val="0"/>
        <w:kinsoku/>
        <w:wordWrap/>
        <w:overflowPunct/>
        <w:topLinePunct w:val="0"/>
        <w:autoSpaceDE/>
        <w:autoSpaceDN/>
        <w:bidi w:val="0"/>
        <w:adjustRightInd/>
        <w:snapToGrid/>
        <w:spacing w:line="540" w:lineRule="exact"/>
        <w:ind w:firstLine="480"/>
        <w:textAlignment w:val="auto"/>
        <w:rPr>
          <w:rFonts w:hint="eastAsia" w:ascii="宋体" w:hAnsi="宋体"/>
          <w:sz w:val="24"/>
          <w:szCs w:val="24"/>
        </w:rPr>
      </w:pPr>
      <w:bookmarkStart w:id="17" w:name="_Toc35393792"/>
      <w:bookmarkStart w:id="18" w:name="_Toc28359004"/>
      <w:bookmarkStart w:id="19" w:name="_Toc28359081"/>
      <w:bookmarkStart w:id="20" w:name="_Toc35393623"/>
      <w:bookmarkStart w:id="21" w:name="_Toc38985265"/>
      <w:r>
        <w:rPr>
          <w:rFonts w:hint="eastAsia" w:ascii="宋体" w:hAnsi="宋体"/>
          <w:sz w:val="24"/>
          <w:szCs w:val="24"/>
        </w:rPr>
        <w:t>（一</w:t>
      </w:r>
      <w:r>
        <w:rPr>
          <w:rFonts w:ascii="宋体" w:hAnsi="宋体"/>
          <w:sz w:val="24"/>
          <w:szCs w:val="24"/>
        </w:rPr>
        <w:t>）</w:t>
      </w:r>
      <w:r>
        <w:rPr>
          <w:rFonts w:hint="eastAsia" w:ascii="宋体" w:hAnsi="宋体"/>
          <w:sz w:val="24"/>
          <w:szCs w:val="24"/>
        </w:rPr>
        <w:t>通用</w:t>
      </w:r>
      <w:r>
        <w:rPr>
          <w:rFonts w:ascii="宋体" w:hAnsi="宋体"/>
          <w:sz w:val="24"/>
          <w:szCs w:val="24"/>
        </w:rPr>
        <w:t>资格要求</w:t>
      </w:r>
    </w:p>
    <w:p w14:paraId="56156912">
      <w:pPr>
        <w:pageBreakBefore w:val="0"/>
        <w:kinsoku/>
        <w:wordWrap/>
        <w:overflowPunct/>
        <w:topLinePunct w:val="0"/>
        <w:autoSpaceDE/>
        <w:autoSpaceDN/>
        <w:bidi w:val="0"/>
        <w:adjustRightInd/>
        <w:snapToGrid/>
        <w:spacing w:line="540" w:lineRule="exact"/>
        <w:ind w:firstLine="480"/>
        <w:textAlignment w:val="auto"/>
        <w:rPr>
          <w:rFonts w:hint="eastAsia" w:ascii="宋体" w:hAnsi="宋体"/>
          <w:color w:val="000000"/>
          <w:sz w:val="24"/>
          <w:szCs w:val="24"/>
          <w:highlight w:val="none"/>
        </w:rPr>
      </w:pPr>
      <w:r>
        <w:rPr>
          <w:rFonts w:hint="eastAsia" w:ascii="宋体" w:hAnsi="宋体"/>
          <w:color w:val="000000"/>
          <w:sz w:val="24"/>
          <w:szCs w:val="24"/>
          <w:highlight w:val="none"/>
        </w:rPr>
        <w:t>1.满足《中华人民共和国政府采购法》第二十二条规定。（按附件1格式进行声明）</w:t>
      </w:r>
    </w:p>
    <w:p w14:paraId="6E1CE6A0">
      <w:pPr>
        <w:pageBreakBefore w:val="0"/>
        <w:kinsoku/>
        <w:wordWrap/>
        <w:overflowPunct/>
        <w:topLinePunct w:val="0"/>
        <w:autoSpaceDE/>
        <w:autoSpaceDN/>
        <w:bidi w:val="0"/>
        <w:adjustRightInd/>
        <w:snapToGrid/>
        <w:spacing w:line="540" w:lineRule="exact"/>
        <w:ind w:firstLine="480"/>
        <w:textAlignment w:val="auto"/>
        <w:rPr>
          <w:rFonts w:hint="eastAsia" w:ascii="华文新魏" w:hAnsi="宋体" w:eastAsia="华文新魏"/>
          <w:color w:val="000000"/>
          <w:sz w:val="36"/>
          <w:szCs w:val="36"/>
        </w:rPr>
      </w:pPr>
      <w:r>
        <w:rPr>
          <w:rFonts w:hint="eastAsia" w:ascii="宋体" w:hAnsi="宋体"/>
          <w:sz w:val="24"/>
          <w:szCs w:val="24"/>
          <w:highlight w:val="none"/>
        </w:rPr>
        <w:t>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t>（按附件1格式进行声明</w:t>
      </w:r>
      <w:r>
        <w:rPr>
          <w:rFonts w:hint="eastAsia" w:ascii="宋体" w:hAnsi="宋体"/>
          <w:color w:val="000000"/>
          <w:sz w:val="24"/>
          <w:szCs w:val="24"/>
        </w:rPr>
        <w:t>）</w:t>
      </w:r>
    </w:p>
    <w:p w14:paraId="4F3CA0B7">
      <w:pPr>
        <w:pageBreakBefore w:val="0"/>
        <w:kinsoku/>
        <w:wordWrap/>
        <w:overflowPunct/>
        <w:topLinePunct w:val="0"/>
        <w:autoSpaceDE/>
        <w:autoSpaceDN/>
        <w:bidi w:val="0"/>
        <w:adjustRightInd/>
        <w:snapToGrid/>
        <w:spacing w:line="540" w:lineRule="exact"/>
        <w:ind w:firstLine="480"/>
        <w:textAlignment w:val="auto"/>
        <w:rPr>
          <w:rFonts w:hint="eastAsia" w:ascii="宋体" w:hAnsi="宋体"/>
          <w:sz w:val="24"/>
          <w:szCs w:val="24"/>
          <w:lang w:eastAsia="zh-CN"/>
        </w:rPr>
      </w:pPr>
      <w:r>
        <w:rPr>
          <w:rFonts w:hint="eastAsia" w:ascii="宋体" w:hAnsi="宋体"/>
          <w:sz w:val="24"/>
          <w:szCs w:val="24"/>
        </w:rPr>
        <w:t>3.落实政府采购政策需满足的资格要求：本项目为专门面向中小微企业采购项目</w:t>
      </w:r>
      <w:r>
        <w:rPr>
          <w:rFonts w:hint="eastAsia" w:ascii="宋体" w:hAnsi="宋体"/>
          <w:sz w:val="24"/>
          <w:szCs w:val="24"/>
          <w:lang w:eastAsia="zh-CN"/>
        </w:rPr>
        <w:t>。（须按照财库（</w:t>
      </w:r>
      <w:r>
        <w:rPr>
          <w:rFonts w:hint="eastAsia" w:ascii="宋体" w:hAnsi="宋体"/>
          <w:sz w:val="24"/>
          <w:szCs w:val="24"/>
          <w:lang w:val="en-US" w:eastAsia="zh-CN"/>
        </w:rPr>
        <w:t>2020</w:t>
      </w:r>
      <w:r>
        <w:rPr>
          <w:rFonts w:hint="eastAsia" w:ascii="宋体" w:hAnsi="宋体"/>
          <w:sz w:val="24"/>
          <w:szCs w:val="24"/>
          <w:lang w:eastAsia="zh-CN"/>
        </w:rPr>
        <w:t>）46号文要求提供中小企业声明函。格式见附件）。</w:t>
      </w:r>
    </w:p>
    <w:p w14:paraId="4818D8C7">
      <w:pPr>
        <w:pageBreakBefore w:val="0"/>
        <w:kinsoku/>
        <w:wordWrap/>
        <w:overflowPunct/>
        <w:topLinePunct w:val="0"/>
        <w:autoSpaceDE/>
        <w:autoSpaceDN/>
        <w:bidi w:val="0"/>
        <w:adjustRightInd/>
        <w:snapToGrid/>
        <w:spacing w:line="540" w:lineRule="exact"/>
        <w:ind w:firstLine="480"/>
        <w:textAlignment w:val="auto"/>
        <w:rPr>
          <w:rFonts w:hint="eastAsia" w:ascii="宋体" w:hAnsi="宋体"/>
          <w:sz w:val="24"/>
          <w:szCs w:val="24"/>
          <w:lang w:val="en-US" w:eastAsia="zh-CN"/>
        </w:rPr>
      </w:pPr>
      <w:r>
        <w:rPr>
          <w:rFonts w:hint="eastAsia" w:ascii="宋体" w:hAnsi="宋体"/>
          <w:sz w:val="24"/>
          <w:szCs w:val="24"/>
        </w:rPr>
        <w:t>4.本项目不接受联合体投标。</w:t>
      </w:r>
    </w:p>
    <w:p w14:paraId="1F423CCC">
      <w:pPr>
        <w:pageBreakBefore w:val="0"/>
        <w:kinsoku/>
        <w:wordWrap/>
        <w:overflowPunct/>
        <w:topLinePunct w:val="0"/>
        <w:autoSpaceDE/>
        <w:autoSpaceDN/>
        <w:bidi w:val="0"/>
        <w:adjustRightInd/>
        <w:snapToGrid/>
        <w:spacing w:line="540" w:lineRule="exact"/>
        <w:ind w:firstLine="480"/>
        <w:textAlignment w:val="auto"/>
        <w:rPr>
          <w:rFonts w:hint="eastAsia" w:ascii="宋体" w:hAnsi="宋体" w:cs="宋体"/>
          <w:sz w:val="24"/>
          <w:szCs w:val="24"/>
        </w:rPr>
      </w:pPr>
      <w:r>
        <w:rPr>
          <w:rFonts w:hint="eastAsia" w:ascii="宋体" w:hAnsi="宋体"/>
          <w:sz w:val="24"/>
          <w:szCs w:val="24"/>
        </w:rPr>
        <w:t>5.本项目不接受进口产品投标</w:t>
      </w:r>
      <w:r>
        <w:rPr>
          <w:rFonts w:hint="eastAsia" w:ascii="宋体" w:hAnsi="宋体" w:cs="宋体"/>
          <w:sz w:val="24"/>
          <w:szCs w:val="24"/>
        </w:rPr>
        <w:t>。</w:t>
      </w:r>
    </w:p>
    <w:p w14:paraId="3F045450">
      <w:pPr>
        <w:pageBreakBefore w:val="0"/>
        <w:kinsoku/>
        <w:wordWrap/>
        <w:overflowPunct/>
        <w:topLinePunct w:val="0"/>
        <w:autoSpaceDE/>
        <w:autoSpaceDN/>
        <w:bidi w:val="0"/>
        <w:adjustRightInd/>
        <w:snapToGrid/>
        <w:spacing w:line="540" w:lineRule="exact"/>
        <w:ind w:firstLine="480"/>
        <w:textAlignment w:val="auto"/>
        <w:rPr>
          <w:rFonts w:hint="eastAsia" w:ascii="宋体" w:hAnsi="宋体"/>
          <w:sz w:val="24"/>
          <w:szCs w:val="24"/>
        </w:rPr>
      </w:pPr>
      <w:r>
        <w:rPr>
          <w:rFonts w:hint="eastAsia" w:ascii="宋体" w:hAnsi="宋体" w:cs="宋体"/>
          <w:sz w:val="24"/>
          <w:szCs w:val="24"/>
        </w:rPr>
        <w:t>6.本项目</w:t>
      </w:r>
      <w:r>
        <w:rPr>
          <w:rFonts w:hint="eastAsia" w:ascii="宋体" w:hAnsi="宋体"/>
          <w:sz w:val="24"/>
          <w:szCs w:val="24"/>
        </w:rPr>
        <w:t>不接受分包。</w:t>
      </w:r>
    </w:p>
    <w:p w14:paraId="13D9EDDD">
      <w:pPr>
        <w:pageBreakBefore w:val="0"/>
        <w:kinsoku/>
        <w:wordWrap/>
        <w:overflowPunct/>
        <w:topLinePunct w:val="0"/>
        <w:autoSpaceDE/>
        <w:autoSpaceDN/>
        <w:bidi w:val="0"/>
        <w:adjustRightInd/>
        <w:snapToGrid/>
        <w:spacing w:line="540" w:lineRule="exact"/>
        <w:ind w:firstLine="480"/>
        <w:textAlignment w:val="auto"/>
        <w:rPr>
          <w:rFonts w:hint="eastAsia" w:ascii="宋体" w:hAnsi="宋体"/>
          <w:sz w:val="24"/>
          <w:szCs w:val="24"/>
          <w:lang w:eastAsia="zh-CN"/>
        </w:rPr>
      </w:pPr>
      <w:r>
        <w:rPr>
          <w:rFonts w:hint="eastAsia" w:ascii="宋体" w:hAnsi="宋体"/>
          <w:sz w:val="24"/>
          <w:szCs w:val="24"/>
        </w:rPr>
        <w:t>（二）本项目的特定资格要求</w:t>
      </w:r>
      <w:r>
        <w:rPr>
          <w:rFonts w:hint="eastAsia" w:ascii="宋体" w:hAnsi="宋体"/>
          <w:sz w:val="24"/>
          <w:szCs w:val="24"/>
          <w:lang w:eastAsia="zh-CN"/>
        </w:rPr>
        <w:t>：</w:t>
      </w:r>
    </w:p>
    <w:p w14:paraId="37043918">
      <w:pPr>
        <w:pageBreakBefore w:val="0"/>
        <w:kinsoku/>
        <w:wordWrap/>
        <w:overflowPunct/>
        <w:topLinePunct w:val="0"/>
        <w:autoSpaceDE/>
        <w:autoSpaceDN/>
        <w:bidi w:val="0"/>
        <w:adjustRightInd/>
        <w:snapToGrid/>
        <w:spacing w:line="540" w:lineRule="exact"/>
        <w:ind w:firstLine="480"/>
        <w:textAlignment w:val="auto"/>
        <w:rPr>
          <w:rFonts w:hint="eastAsia" w:ascii="宋体" w:hAnsi="宋体"/>
          <w:b w:val="0"/>
          <w:bCs w:val="0"/>
          <w:color w:val="auto"/>
          <w:sz w:val="24"/>
          <w:szCs w:val="24"/>
          <w:lang w:eastAsia="zh-CN"/>
        </w:rPr>
      </w:pPr>
      <w:r>
        <w:rPr>
          <w:rFonts w:hint="eastAsia" w:ascii="宋体" w:hAnsi="宋体"/>
          <w:b w:val="0"/>
          <w:bCs w:val="0"/>
          <w:color w:val="auto"/>
          <w:sz w:val="24"/>
          <w:szCs w:val="24"/>
          <w:lang w:eastAsia="zh-CN"/>
        </w:rPr>
        <w:t>1.供应商</w:t>
      </w:r>
      <w:r>
        <w:rPr>
          <w:rFonts w:hint="eastAsia" w:ascii="宋体" w:hAnsi="宋体"/>
          <w:b w:val="0"/>
          <w:bCs w:val="0"/>
          <w:color w:val="auto"/>
          <w:sz w:val="24"/>
          <w:szCs w:val="24"/>
          <w:lang w:val="en-US" w:eastAsia="zh-CN"/>
        </w:rPr>
        <w:t>须</w:t>
      </w:r>
      <w:r>
        <w:rPr>
          <w:rFonts w:hint="eastAsia" w:ascii="宋体" w:hAnsi="宋体"/>
          <w:b w:val="0"/>
          <w:bCs w:val="0"/>
          <w:color w:val="auto"/>
          <w:sz w:val="24"/>
          <w:szCs w:val="24"/>
          <w:lang w:eastAsia="zh-CN"/>
        </w:rPr>
        <w:t>具备独立法人资格，</w:t>
      </w:r>
      <w:r>
        <w:rPr>
          <w:rFonts w:hint="eastAsia" w:ascii="宋体" w:hAnsi="宋体"/>
          <w:b w:val="0"/>
          <w:bCs w:val="0"/>
          <w:color w:val="auto"/>
          <w:sz w:val="24"/>
          <w:szCs w:val="24"/>
          <w:lang w:val="en-US" w:eastAsia="zh-CN"/>
        </w:rPr>
        <w:t>具备建设行政主管部门颁发的</w:t>
      </w:r>
      <w:r>
        <w:rPr>
          <w:rFonts w:hint="eastAsia" w:ascii="宋体" w:hAnsi="宋体"/>
          <w:b w:val="0"/>
          <w:bCs w:val="0"/>
          <w:color w:val="auto"/>
          <w:sz w:val="24"/>
          <w:szCs w:val="24"/>
          <w:lang w:eastAsia="zh-CN"/>
        </w:rPr>
        <w:t>建筑工程施工总承包</w:t>
      </w:r>
      <w:r>
        <w:rPr>
          <w:rFonts w:hint="eastAsia" w:ascii="宋体" w:hAnsi="宋体"/>
          <w:b w:val="0"/>
          <w:bCs w:val="0"/>
          <w:color w:val="auto"/>
          <w:sz w:val="24"/>
          <w:szCs w:val="24"/>
          <w:lang w:val="en-US" w:eastAsia="zh-CN"/>
        </w:rPr>
        <w:t>三</w:t>
      </w:r>
      <w:r>
        <w:rPr>
          <w:rFonts w:hint="eastAsia" w:ascii="宋体" w:hAnsi="宋体"/>
          <w:b w:val="0"/>
          <w:bCs w:val="0"/>
          <w:color w:val="auto"/>
          <w:sz w:val="24"/>
          <w:szCs w:val="24"/>
          <w:lang w:eastAsia="zh-CN"/>
        </w:rPr>
        <w:t>级</w:t>
      </w:r>
      <w:r>
        <w:rPr>
          <w:rFonts w:hint="eastAsia" w:ascii="宋体" w:hAnsi="宋体"/>
          <w:b w:val="0"/>
          <w:bCs w:val="0"/>
          <w:color w:val="auto"/>
          <w:sz w:val="24"/>
          <w:szCs w:val="24"/>
          <w:lang w:val="en-US" w:eastAsia="zh-CN"/>
        </w:rPr>
        <w:t>及</w:t>
      </w:r>
      <w:r>
        <w:rPr>
          <w:rFonts w:hint="eastAsia" w:ascii="宋体" w:hAnsi="宋体"/>
          <w:b w:val="0"/>
          <w:bCs w:val="0"/>
          <w:color w:val="auto"/>
          <w:sz w:val="24"/>
          <w:szCs w:val="24"/>
          <w:lang w:eastAsia="zh-CN"/>
        </w:rPr>
        <w:t>以上资质，</w:t>
      </w:r>
      <w:r>
        <w:rPr>
          <w:rFonts w:hint="eastAsia" w:ascii="宋体" w:hAnsi="宋体"/>
          <w:b w:val="0"/>
          <w:bCs w:val="0"/>
          <w:color w:val="auto"/>
          <w:sz w:val="24"/>
          <w:szCs w:val="24"/>
          <w:lang w:val="en-US" w:eastAsia="zh-CN"/>
        </w:rPr>
        <w:t>同时</w:t>
      </w:r>
      <w:r>
        <w:rPr>
          <w:rFonts w:hint="eastAsia" w:ascii="宋体" w:hAnsi="宋体"/>
          <w:b w:val="0"/>
          <w:bCs w:val="0"/>
          <w:color w:val="auto"/>
          <w:sz w:val="24"/>
          <w:szCs w:val="24"/>
          <w:lang w:eastAsia="zh-CN"/>
        </w:rPr>
        <w:t>具备有效的企业安全生产许可证。（提供相关有效证书）</w:t>
      </w:r>
    </w:p>
    <w:p w14:paraId="38B74E72">
      <w:pPr>
        <w:pageBreakBefore w:val="0"/>
        <w:kinsoku/>
        <w:wordWrap/>
        <w:overflowPunct/>
        <w:topLinePunct w:val="0"/>
        <w:autoSpaceDE/>
        <w:autoSpaceDN/>
        <w:bidi w:val="0"/>
        <w:adjustRightInd/>
        <w:snapToGrid/>
        <w:spacing w:line="540" w:lineRule="exact"/>
        <w:ind w:firstLine="480"/>
        <w:textAlignment w:val="auto"/>
        <w:rPr>
          <w:rFonts w:hint="eastAsia" w:ascii="宋体" w:hAnsi="宋体"/>
          <w:b w:val="0"/>
          <w:bCs w:val="0"/>
          <w:color w:val="auto"/>
          <w:sz w:val="24"/>
          <w:szCs w:val="24"/>
          <w:lang w:eastAsia="zh-CN"/>
        </w:rPr>
      </w:pPr>
      <w:r>
        <w:rPr>
          <w:rFonts w:hint="eastAsia" w:ascii="宋体" w:hAnsi="宋体"/>
          <w:b w:val="0"/>
          <w:bCs w:val="0"/>
          <w:color w:val="auto"/>
          <w:sz w:val="24"/>
          <w:szCs w:val="24"/>
          <w:lang w:eastAsia="zh-CN"/>
        </w:rPr>
        <w:t>2.供应商拟派项目负责人须具备建筑工程</w:t>
      </w:r>
      <w:r>
        <w:rPr>
          <w:rFonts w:hint="eastAsia" w:ascii="宋体" w:hAnsi="宋体"/>
          <w:b w:val="0"/>
          <w:bCs w:val="0"/>
          <w:color w:val="auto"/>
          <w:sz w:val="24"/>
          <w:szCs w:val="24"/>
          <w:lang w:val="en-US" w:eastAsia="zh-CN"/>
        </w:rPr>
        <w:t>专业</w:t>
      </w:r>
      <w:r>
        <w:rPr>
          <w:rFonts w:hint="eastAsia" w:ascii="宋体" w:hAnsi="宋体"/>
          <w:b w:val="0"/>
          <w:bCs w:val="0"/>
          <w:color w:val="auto"/>
          <w:sz w:val="24"/>
          <w:szCs w:val="24"/>
          <w:lang w:eastAsia="zh-CN"/>
        </w:rPr>
        <w:t>二级及以上注册建造师证书，同时具备建设行政主管部门颁发的有效的安全生产考核合格证书（B证）。（提供相关有效证书）</w:t>
      </w:r>
    </w:p>
    <w:p w14:paraId="7201E703">
      <w:pPr>
        <w:pageBreakBefore w:val="0"/>
        <w:kinsoku/>
        <w:wordWrap/>
        <w:overflowPunct/>
        <w:topLinePunct w:val="0"/>
        <w:autoSpaceDE/>
        <w:autoSpaceDN/>
        <w:bidi w:val="0"/>
        <w:adjustRightInd/>
        <w:snapToGrid/>
        <w:spacing w:line="540" w:lineRule="exact"/>
        <w:ind w:firstLine="480"/>
        <w:textAlignment w:val="auto"/>
        <w:rPr>
          <w:rFonts w:hint="eastAsia" w:ascii="宋体" w:hAnsi="宋体"/>
          <w:b w:val="0"/>
          <w:bCs w:val="0"/>
          <w:color w:val="auto"/>
          <w:sz w:val="24"/>
          <w:szCs w:val="24"/>
          <w:lang w:eastAsia="zh-CN"/>
        </w:rPr>
      </w:pPr>
      <w:r>
        <w:rPr>
          <w:rFonts w:hint="eastAsia" w:ascii="宋体" w:hAnsi="宋体"/>
          <w:b w:val="0"/>
          <w:bCs w:val="0"/>
          <w:color w:val="auto"/>
          <w:sz w:val="24"/>
          <w:szCs w:val="24"/>
          <w:lang w:val="en-US" w:eastAsia="zh-CN"/>
        </w:rPr>
        <w:t>3.供应商拟派项目负责人</w:t>
      </w:r>
      <w:r>
        <w:rPr>
          <w:rFonts w:hint="eastAsia" w:ascii="宋体" w:hAnsi="宋体"/>
          <w:b w:val="0"/>
          <w:bCs w:val="0"/>
          <w:color w:val="auto"/>
          <w:sz w:val="24"/>
          <w:szCs w:val="24"/>
          <w:lang w:eastAsia="zh-CN"/>
        </w:rPr>
        <w:t>必须满足下列条件（</w:t>
      </w:r>
      <w:r>
        <w:rPr>
          <w:rFonts w:hint="eastAsia" w:ascii="宋体" w:hAnsi="宋体"/>
          <w:b w:val="0"/>
          <w:bCs w:val="0"/>
          <w:color w:val="auto"/>
          <w:sz w:val="24"/>
          <w:szCs w:val="24"/>
          <w:lang w:val="en-US" w:eastAsia="zh-CN"/>
        </w:rPr>
        <w:t>提供承诺书，格式自拟</w:t>
      </w:r>
      <w:r>
        <w:rPr>
          <w:rFonts w:hint="eastAsia" w:ascii="宋体" w:hAnsi="宋体"/>
          <w:b w:val="0"/>
          <w:bCs w:val="0"/>
          <w:color w:val="auto"/>
          <w:sz w:val="24"/>
          <w:szCs w:val="24"/>
          <w:lang w:eastAsia="zh-CN"/>
        </w:rPr>
        <w:t>）：</w:t>
      </w:r>
    </w:p>
    <w:p w14:paraId="32AC0E7A">
      <w:pPr>
        <w:pageBreakBefore w:val="0"/>
        <w:kinsoku/>
        <w:wordWrap/>
        <w:overflowPunct/>
        <w:topLinePunct w:val="0"/>
        <w:autoSpaceDE/>
        <w:autoSpaceDN/>
        <w:bidi w:val="0"/>
        <w:adjustRightInd/>
        <w:snapToGrid/>
        <w:spacing w:line="540" w:lineRule="exact"/>
        <w:ind w:firstLine="480"/>
        <w:textAlignment w:val="auto"/>
        <w:rPr>
          <w:rFonts w:hint="eastAsia" w:ascii="宋体" w:hAnsi="宋体"/>
          <w:b w:val="0"/>
          <w:bCs w:val="0"/>
          <w:color w:val="auto"/>
          <w:sz w:val="24"/>
          <w:szCs w:val="24"/>
          <w:lang w:eastAsia="zh-CN"/>
        </w:rPr>
      </w:pPr>
      <w:r>
        <w:rPr>
          <w:rFonts w:hint="eastAsia" w:ascii="宋体" w:hAnsi="宋体"/>
          <w:b w:val="0"/>
          <w:bCs w:val="0"/>
          <w:color w:val="auto"/>
          <w:sz w:val="24"/>
          <w:szCs w:val="24"/>
          <w:lang w:eastAsia="zh-CN"/>
        </w:rPr>
        <w:t>（1）项目负责人不得同时在两个或者两个以上单位受聘或者执业。</w:t>
      </w:r>
    </w:p>
    <w:p w14:paraId="79F0F188">
      <w:pPr>
        <w:pageBreakBefore w:val="0"/>
        <w:kinsoku/>
        <w:wordWrap/>
        <w:overflowPunct/>
        <w:topLinePunct w:val="0"/>
        <w:autoSpaceDE/>
        <w:autoSpaceDN/>
        <w:bidi w:val="0"/>
        <w:adjustRightInd/>
        <w:snapToGrid/>
        <w:spacing w:line="540" w:lineRule="exact"/>
        <w:ind w:firstLine="480"/>
        <w:textAlignment w:val="auto"/>
        <w:rPr>
          <w:rFonts w:hint="eastAsia" w:ascii="宋体" w:hAnsi="宋体"/>
          <w:b w:val="0"/>
          <w:bCs w:val="0"/>
          <w:color w:val="auto"/>
          <w:sz w:val="24"/>
          <w:szCs w:val="24"/>
          <w:lang w:eastAsia="zh-CN"/>
        </w:rPr>
      </w:pPr>
      <w:r>
        <w:rPr>
          <w:rFonts w:hint="eastAsia" w:ascii="宋体" w:hAnsi="宋体"/>
          <w:b w:val="0"/>
          <w:bCs w:val="0"/>
          <w:color w:val="auto"/>
          <w:sz w:val="24"/>
          <w:szCs w:val="24"/>
          <w:lang w:eastAsia="zh-CN"/>
        </w:rPr>
        <w:t>（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25FE237E">
      <w:pPr>
        <w:pageBreakBefore w:val="0"/>
        <w:kinsoku/>
        <w:wordWrap/>
        <w:overflowPunct/>
        <w:topLinePunct w:val="0"/>
        <w:autoSpaceDE/>
        <w:autoSpaceDN/>
        <w:bidi w:val="0"/>
        <w:adjustRightInd/>
        <w:snapToGrid/>
        <w:spacing w:line="540" w:lineRule="exact"/>
        <w:ind w:firstLine="480"/>
        <w:textAlignment w:val="auto"/>
        <w:rPr>
          <w:rFonts w:hint="eastAsia" w:ascii="宋体" w:hAnsi="宋体"/>
          <w:b w:val="0"/>
          <w:bCs w:val="0"/>
          <w:color w:val="auto"/>
          <w:sz w:val="24"/>
          <w:szCs w:val="24"/>
          <w:lang w:eastAsia="zh-CN"/>
        </w:rPr>
      </w:pPr>
      <w:r>
        <w:rPr>
          <w:rFonts w:hint="eastAsia" w:ascii="宋体" w:hAnsi="宋体"/>
          <w:b w:val="0"/>
          <w:bCs w:val="0"/>
          <w:color w:val="auto"/>
          <w:sz w:val="24"/>
          <w:szCs w:val="24"/>
          <w:lang w:eastAsia="zh-CN"/>
        </w:rPr>
        <w:t>提醒：根据《住房和城乡建设部办公厅关于全面实行一级建造师电子注册证书的通知》(建办市〔2021〕40号)的规定，自2022 年1月1日起，一级建造师统一使用电子证书，纸质注册证书作废。若</w:t>
      </w:r>
      <w:r>
        <w:rPr>
          <w:rFonts w:hint="eastAsia" w:ascii="宋体" w:hAnsi="宋体"/>
          <w:b w:val="0"/>
          <w:bCs w:val="0"/>
          <w:color w:val="auto"/>
          <w:sz w:val="24"/>
          <w:szCs w:val="24"/>
          <w:lang w:val="en-US" w:eastAsia="zh-CN"/>
        </w:rPr>
        <w:t>供应商</w:t>
      </w:r>
      <w:r>
        <w:rPr>
          <w:rFonts w:hint="eastAsia" w:ascii="宋体" w:hAnsi="宋体"/>
          <w:b w:val="0"/>
          <w:bCs w:val="0"/>
          <w:color w:val="auto"/>
          <w:sz w:val="24"/>
          <w:szCs w:val="24"/>
          <w:lang w:eastAsia="zh-CN"/>
        </w:rPr>
        <w:t>拟派项目负责人为一级建造师，则须提供符合建办市〔2021〕40号文件要求的电子注册证书，否则资格审查不予通过，其风险由投标人自行承担。</w:t>
      </w:r>
    </w:p>
    <w:p w14:paraId="28483831">
      <w:pPr>
        <w:keepNext/>
        <w:keepLines/>
        <w:pageBreakBefore w:val="0"/>
        <w:kinsoku/>
        <w:wordWrap/>
        <w:overflowPunct/>
        <w:topLinePunct w:val="0"/>
        <w:autoSpaceDE/>
        <w:autoSpaceDN/>
        <w:bidi w:val="0"/>
        <w:adjustRightInd/>
        <w:snapToGrid/>
        <w:spacing w:line="540" w:lineRule="exact"/>
        <w:ind w:firstLine="480" w:firstLineChars="200"/>
        <w:textAlignment w:val="auto"/>
        <w:outlineLvl w:val="2"/>
        <w:rPr>
          <w:rFonts w:hint="eastAsia" w:ascii="宋体" w:hAnsi="宋体"/>
          <w:b w:val="0"/>
          <w:bCs w:val="0"/>
          <w:color w:val="auto"/>
          <w:sz w:val="24"/>
          <w:szCs w:val="24"/>
          <w:lang w:eastAsia="zh-CN"/>
        </w:rPr>
      </w:pPr>
      <w:r>
        <w:rPr>
          <w:rFonts w:hint="eastAsia" w:ascii="宋体" w:hAnsi="宋体"/>
          <w:b w:val="0"/>
          <w:bCs w:val="0"/>
          <w:color w:val="auto"/>
          <w:sz w:val="24"/>
          <w:szCs w:val="24"/>
          <w:lang w:eastAsia="zh-CN"/>
        </w:rPr>
        <w:t>拟派项目负责人为二级建造师的，必须</w:t>
      </w:r>
      <w:r>
        <w:rPr>
          <w:rFonts w:hint="eastAsia" w:ascii="宋体" w:hAnsi="宋体"/>
          <w:b w:val="0"/>
          <w:bCs w:val="0"/>
          <w:color w:val="auto"/>
          <w:sz w:val="24"/>
          <w:szCs w:val="24"/>
          <w:lang w:val="en-US" w:eastAsia="zh-CN"/>
        </w:rPr>
        <w:t>提供</w:t>
      </w:r>
      <w:r>
        <w:rPr>
          <w:rFonts w:hint="eastAsia" w:ascii="宋体" w:hAnsi="宋体"/>
          <w:b w:val="0"/>
          <w:bCs w:val="0"/>
          <w:color w:val="auto"/>
          <w:sz w:val="24"/>
          <w:szCs w:val="24"/>
          <w:lang w:eastAsia="zh-CN"/>
        </w:rPr>
        <w:t>按照《江苏省住房和城乡建设厅关于我省二级建造师、二级造价工程师、二级注册建筑师、二级注册结构工程师注册证书电子证照换发的公告》(〔2023〕第26号)文件要求</w:t>
      </w:r>
      <w:r>
        <w:rPr>
          <w:rFonts w:hint="eastAsia" w:ascii="宋体" w:hAnsi="宋体"/>
          <w:b w:val="0"/>
          <w:bCs w:val="0"/>
          <w:color w:val="auto"/>
          <w:sz w:val="24"/>
          <w:szCs w:val="24"/>
          <w:lang w:val="en-US" w:eastAsia="zh-CN"/>
        </w:rPr>
        <w:t>换</w:t>
      </w:r>
      <w:r>
        <w:rPr>
          <w:rFonts w:hint="eastAsia" w:ascii="宋体" w:hAnsi="宋体"/>
          <w:b w:val="0"/>
          <w:bCs w:val="0"/>
          <w:color w:val="auto"/>
          <w:sz w:val="24"/>
          <w:szCs w:val="24"/>
          <w:lang w:eastAsia="zh-CN"/>
        </w:rPr>
        <w:t>新的注册证书电子证照，否则资格审查不予通过，其风险由投标人自行承担。</w:t>
      </w:r>
    </w:p>
    <w:p w14:paraId="18A6C9F0">
      <w:pPr>
        <w:keepNext/>
        <w:keepLines/>
        <w:pageBreakBefore w:val="0"/>
        <w:kinsoku/>
        <w:wordWrap/>
        <w:overflowPunct/>
        <w:topLinePunct w:val="0"/>
        <w:autoSpaceDE/>
        <w:autoSpaceDN/>
        <w:bidi w:val="0"/>
        <w:adjustRightInd/>
        <w:snapToGrid/>
        <w:spacing w:line="540" w:lineRule="exact"/>
        <w:ind w:firstLine="480" w:firstLineChars="200"/>
        <w:textAlignment w:val="auto"/>
        <w:outlineLvl w:val="2"/>
        <w:rPr>
          <w:rFonts w:hint="eastAsia" w:ascii="宋体" w:hAnsi="宋体"/>
          <w:b w:val="0"/>
          <w:bCs w:val="0"/>
          <w:color w:val="auto"/>
          <w:sz w:val="24"/>
          <w:szCs w:val="24"/>
          <w:lang w:val="en-US" w:eastAsia="zh-CN"/>
        </w:rPr>
      </w:pPr>
      <w:r>
        <w:rPr>
          <w:rFonts w:hint="eastAsia" w:ascii="宋体" w:hAnsi="宋体"/>
          <w:b w:val="0"/>
          <w:bCs w:val="0"/>
          <w:color w:val="auto"/>
          <w:sz w:val="24"/>
          <w:szCs w:val="24"/>
          <w:lang w:val="en-US" w:eastAsia="zh-CN"/>
        </w:rPr>
        <w:t>4.根据江苏省住房和城乡建设厅《关于建筑业企业资质动态监管不合格企业参加招投标相关事宜的复函》（苏建函建管〔2019〕233号）的规定，江苏省内的投标人某项被核查为不达标的资质，不得参加该资质的招投标、合同备案等经营活动。</w:t>
      </w:r>
    </w:p>
    <w:p w14:paraId="2A478EE3">
      <w:pPr>
        <w:keepNext/>
        <w:keepLines/>
        <w:pageBreakBefore w:val="0"/>
        <w:kinsoku/>
        <w:wordWrap/>
        <w:overflowPunct/>
        <w:topLinePunct w:val="0"/>
        <w:autoSpaceDE/>
        <w:autoSpaceDN/>
        <w:bidi w:val="0"/>
        <w:adjustRightInd/>
        <w:snapToGrid/>
        <w:spacing w:line="540" w:lineRule="exact"/>
        <w:ind w:firstLine="480" w:firstLineChars="200"/>
        <w:textAlignment w:val="auto"/>
        <w:outlineLvl w:val="2"/>
        <w:rPr>
          <w:rFonts w:hint="default" w:ascii="宋体" w:hAnsi="宋体"/>
          <w:sz w:val="24"/>
          <w:szCs w:val="24"/>
          <w:lang w:val="en-US" w:eastAsia="zh-CN"/>
        </w:rPr>
      </w:pPr>
      <w:r>
        <w:rPr>
          <w:rFonts w:hint="eastAsia" w:ascii="宋体" w:hAnsi="宋体"/>
          <w:b w:val="0"/>
          <w:bCs w:val="0"/>
          <w:color w:val="auto"/>
          <w:sz w:val="24"/>
          <w:szCs w:val="24"/>
          <w:lang w:val="en-US" w:eastAsia="zh-CN"/>
        </w:rPr>
        <w:t>投标人如为省外企业，按照《建筑业企业资质管理规定》第二十八条要求，取得建筑业企业资质证书的企业，应当保持企业注册执业人员满足相应建筑业企业资质标准要求的条件。企业注册执业人员达标情况，施工总承包特级及一级资质、专业承包一级资质所需的注册建造师按“标准”考核，其他资质所需的注册执业人员暂时按“标准”中同类别最低等级资质的要求考核。注册执业人员以全国建筑市场监管公共服务平台中的注册人员数量进行认定。江苏省外的投标人某项被评标委员会认定为企业注册执业人员不达标的资质，不得参加该资质的招投标、合同备案等经营活动。</w:t>
      </w:r>
    </w:p>
    <w:p w14:paraId="1334092E">
      <w:pPr>
        <w:keepNext/>
        <w:keepLines/>
        <w:pageBreakBefore w:val="0"/>
        <w:kinsoku/>
        <w:wordWrap/>
        <w:overflowPunct/>
        <w:topLinePunct w:val="0"/>
        <w:autoSpaceDE/>
        <w:autoSpaceDN/>
        <w:bidi w:val="0"/>
        <w:adjustRightInd/>
        <w:snapToGrid/>
        <w:spacing w:line="540" w:lineRule="exact"/>
        <w:ind w:firstLine="498"/>
        <w:textAlignment w:val="auto"/>
        <w:outlineLvl w:val="2"/>
        <w:rPr>
          <w:rFonts w:ascii="Times New Roman" w:hAnsi="Times New Roman"/>
          <w:b/>
          <w:bCs/>
          <w:sz w:val="32"/>
          <w:szCs w:val="32"/>
        </w:rPr>
      </w:pPr>
      <w:r>
        <w:rPr>
          <w:rFonts w:hint="eastAsia" w:ascii="Times New Roman" w:hAnsi="Times New Roman"/>
          <w:b/>
          <w:bCs/>
          <w:sz w:val="32"/>
          <w:szCs w:val="32"/>
        </w:rPr>
        <w:t>三、获取</w:t>
      </w:r>
      <w:bookmarkEnd w:id="17"/>
      <w:bookmarkEnd w:id="18"/>
      <w:bookmarkEnd w:id="19"/>
      <w:bookmarkEnd w:id="20"/>
      <w:bookmarkEnd w:id="21"/>
      <w:r>
        <w:rPr>
          <w:rFonts w:hint="eastAsia" w:ascii="Times New Roman" w:hAnsi="Times New Roman"/>
          <w:b/>
          <w:bCs/>
          <w:sz w:val="32"/>
          <w:szCs w:val="32"/>
        </w:rPr>
        <w:t>磋商文件</w:t>
      </w:r>
    </w:p>
    <w:p w14:paraId="7C273CFA">
      <w:pPr>
        <w:pageBreakBefore w:val="0"/>
        <w:kinsoku/>
        <w:wordWrap/>
        <w:overflowPunct/>
        <w:topLinePunct w:val="0"/>
        <w:autoSpaceDE/>
        <w:autoSpaceDN/>
        <w:bidi w:val="0"/>
        <w:adjustRightInd/>
        <w:snapToGrid/>
        <w:spacing w:line="540" w:lineRule="exact"/>
        <w:ind w:firstLine="540"/>
        <w:textAlignment w:val="auto"/>
        <w:rPr>
          <w:rFonts w:ascii="宋体" w:hAnsi="宋体" w:cs="宋体"/>
          <w:b/>
          <w:sz w:val="24"/>
          <w:szCs w:val="24"/>
          <w:highlight w:val="none"/>
        </w:rPr>
      </w:pPr>
      <w:bookmarkStart w:id="22" w:name="_Toc28359082"/>
      <w:bookmarkStart w:id="23" w:name="_Toc28359005"/>
      <w:bookmarkStart w:id="24" w:name="_Toc38985266"/>
      <w:bookmarkStart w:id="25" w:name="_Toc35393624"/>
      <w:bookmarkStart w:id="26" w:name="_Toc35393793"/>
      <w:r>
        <w:rPr>
          <w:rFonts w:hint="eastAsia" w:ascii="宋体" w:hAnsi="宋体" w:cs="宋体"/>
          <w:sz w:val="24"/>
          <w:szCs w:val="24"/>
          <w:highlight w:val="none"/>
        </w:rPr>
        <w:t>1.时间：</w:t>
      </w:r>
      <w:r>
        <w:rPr>
          <w:rFonts w:hint="eastAsia" w:ascii="宋体" w:hAnsi="宋体" w:cs="宋体"/>
          <w:sz w:val="24"/>
          <w:szCs w:val="24"/>
          <w:highlight w:val="none"/>
          <w:lang w:val="en-US" w:eastAsia="zh-CN"/>
        </w:rPr>
        <w:t>2026</w:t>
      </w:r>
      <w:r>
        <w:rPr>
          <w:rFonts w:hint="eastAsia" w:ascii="宋体" w:hAnsi="宋体" w:cs="宋体"/>
          <w:sz w:val="24"/>
          <w:szCs w:val="24"/>
          <w:highlight w:val="none"/>
        </w:rPr>
        <w:t>年</w:t>
      </w:r>
      <w:r>
        <w:rPr>
          <w:rFonts w:hint="eastAsia" w:ascii="宋体" w:hAnsi="宋体" w:cs="宋体"/>
          <w:sz w:val="24"/>
          <w:szCs w:val="24"/>
          <w:highlight w:val="none"/>
          <w:lang w:val="en-US" w:eastAsia="zh-CN"/>
        </w:rPr>
        <w:t>7</w:t>
      </w:r>
      <w:r>
        <w:rPr>
          <w:rFonts w:hint="eastAsia" w:ascii="宋体" w:hAnsi="宋体" w:cs="宋体"/>
          <w:sz w:val="24"/>
          <w:szCs w:val="24"/>
          <w:highlight w:val="none"/>
        </w:rPr>
        <w:t>月</w:t>
      </w:r>
      <w:r>
        <w:rPr>
          <w:rFonts w:hint="eastAsia" w:ascii="宋体" w:hAnsi="宋体" w:cs="宋体"/>
          <w:sz w:val="24"/>
          <w:szCs w:val="24"/>
          <w:highlight w:val="none"/>
          <w:lang w:val="en-US" w:eastAsia="zh-CN"/>
        </w:rPr>
        <w:t>27</w:t>
      </w:r>
      <w:r>
        <w:rPr>
          <w:rFonts w:hint="eastAsia" w:ascii="宋体" w:hAnsi="宋体" w:cs="宋体"/>
          <w:sz w:val="24"/>
          <w:szCs w:val="24"/>
          <w:highlight w:val="none"/>
        </w:rPr>
        <w:t>日至</w:t>
      </w:r>
      <w:r>
        <w:rPr>
          <w:rFonts w:hint="eastAsia" w:ascii="宋体" w:hAnsi="宋体" w:cs="宋体"/>
          <w:sz w:val="24"/>
          <w:szCs w:val="24"/>
          <w:highlight w:val="none"/>
          <w:lang w:val="en-US" w:eastAsia="zh-CN"/>
        </w:rPr>
        <w:t>2026</w:t>
      </w:r>
      <w:r>
        <w:rPr>
          <w:rFonts w:hint="eastAsia" w:ascii="宋体" w:hAnsi="宋体" w:cs="宋体"/>
          <w:sz w:val="24"/>
          <w:szCs w:val="24"/>
          <w:highlight w:val="none"/>
        </w:rPr>
        <w:t>年</w:t>
      </w:r>
      <w:r>
        <w:rPr>
          <w:rFonts w:hint="eastAsia" w:ascii="宋体" w:hAnsi="宋体" w:cs="宋体"/>
          <w:sz w:val="24"/>
          <w:szCs w:val="24"/>
          <w:highlight w:val="none"/>
          <w:lang w:val="en-US" w:eastAsia="zh-CN"/>
        </w:rPr>
        <w:t>8</w:t>
      </w:r>
      <w:r>
        <w:rPr>
          <w:rFonts w:hint="eastAsia" w:ascii="宋体" w:hAnsi="宋体" w:cs="宋体"/>
          <w:sz w:val="24"/>
          <w:szCs w:val="24"/>
          <w:highlight w:val="none"/>
        </w:rPr>
        <w:t>月</w:t>
      </w:r>
      <w:r>
        <w:rPr>
          <w:rFonts w:hint="eastAsia" w:ascii="宋体" w:hAnsi="宋体" w:cs="宋体"/>
          <w:sz w:val="24"/>
          <w:szCs w:val="24"/>
          <w:highlight w:val="none"/>
          <w:lang w:val="en-US" w:eastAsia="zh-CN"/>
        </w:rPr>
        <w:t>7</w:t>
      </w:r>
      <w:r>
        <w:rPr>
          <w:rFonts w:hint="eastAsia" w:ascii="宋体" w:hAnsi="宋体" w:cs="宋体"/>
          <w:sz w:val="24"/>
          <w:szCs w:val="24"/>
          <w:highlight w:val="none"/>
        </w:rPr>
        <w:t>日（提供期限自本公告发布之日起不得少于5个工作日）。</w:t>
      </w:r>
    </w:p>
    <w:p w14:paraId="46199991">
      <w:pPr>
        <w:pageBreakBefore w:val="0"/>
        <w:kinsoku/>
        <w:wordWrap/>
        <w:overflowPunct/>
        <w:topLinePunct w:val="0"/>
        <w:autoSpaceDE/>
        <w:autoSpaceDN/>
        <w:bidi w:val="0"/>
        <w:adjustRightInd/>
        <w:snapToGrid/>
        <w:spacing w:line="540" w:lineRule="exact"/>
        <w:ind w:firstLine="540"/>
        <w:textAlignment w:val="auto"/>
        <w:rPr>
          <w:rFonts w:hint="eastAsia" w:ascii="宋体" w:hAnsi="宋体" w:cs="宋体"/>
          <w:sz w:val="24"/>
          <w:szCs w:val="24"/>
        </w:rPr>
      </w:pPr>
      <w:r>
        <w:rPr>
          <w:rFonts w:hint="eastAsia" w:ascii="宋体" w:hAnsi="宋体" w:cs="宋体"/>
          <w:sz w:val="24"/>
          <w:szCs w:val="24"/>
        </w:rPr>
        <w:t>2.方式：在“江苏政府采购网”自行免费下载磋商文件。</w:t>
      </w:r>
    </w:p>
    <w:p w14:paraId="419C2529">
      <w:pPr>
        <w:pageBreakBefore w:val="0"/>
        <w:kinsoku/>
        <w:wordWrap/>
        <w:overflowPunct/>
        <w:topLinePunct w:val="0"/>
        <w:autoSpaceDE/>
        <w:autoSpaceDN/>
        <w:bidi w:val="0"/>
        <w:adjustRightInd/>
        <w:snapToGrid/>
        <w:spacing w:line="540" w:lineRule="exact"/>
        <w:ind w:firstLine="480"/>
        <w:textAlignment w:val="auto"/>
        <w:rPr>
          <w:rFonts w:ascii="宋体" w:hAnsi="宋体" w:cs="宋体"/>
          <w:sz w:val="24"/>
          <w:szCs w:val="24"/>
        </w:rPr>
      </w:pPr>
      <w:r>
        <w:rPr>
          <w:rFonts w:hint="eastAsia" w:ascii="宋体" w:hAnsi="宋体" w:cs="宋体"/>
          <w:sz w:val="24"/>
          <w:szCs w:val="24"/>
        </w:rPr>
        <w:t>3.获取方式：本项目采用网上注册登记方式。</w:t>
      </w:r>
    </w:p>
    <w:p w14:paraId="3A3AA3CA">
      <w:pPr>
        <w:pageBreakBefore w:val="0"/>
        <w:kinsoku/>
        <w:wordWrap/>
        <w:overflowPunct/>
        <w:topLinePunct w:val="0"/>
        <w:autoSpaceDE/>
        <w:autoSpaceDN/>
        <w:bidi w:val="0"/>
        <w:adjustRightInd/>
        <w:snapToGrid/>
        <w:spacing w:line="540" w:lineRule="exact"/>
        <w:ind w:firstLine="480"/>
        <w:textAlignment w:val="auto"/>
        <w:rPr>
          <w:rFonts w:ascii="宋体" w:hAnsi="宋体" w:cs="宋体"/>
          <w:sz w:val="24"/>
          <w:szCs w:val="24"/>
        </w:rPr>
      </w:pPr>
      <w:r>
        <w:rPr>
          <w:rFonts w:hint="eastAsia" w:ascii="宋体" w:hAnsi="宋体" w:cs="宋体"/>
          <w:sz w:val="24"/>
          <w:szCs w:val="24"/>
        </w:rPr>
        <w:t>3.1潜在供应商访问电子招标响应交易平台的网络地址和方法：</w:t>
      </w:r>
    </w:p>
    <w:p w14:paraId="262F260D">
      <w:pPr>
        <w:pageBreakBefore w:val="0"/>
        <w:kinsoku/>
        <w:wordWrap/>
        <w:overflowPunct/>
        <w:topLinePunct w:val="0"/>
        <w:autoSpaceDE/>
        <w:autoSpaceDN/>
        <w:bidi w:val="0"/>
        <w:adjustRightInd/>
        <w:snapToGrid/>
        <w:spacing w:line="540" w:lineRule="exact"/>
        <w:ind w:firstLine="480"/>
        <w:textAlignment w:val="auto"/>
        <w:rPr>
          <w:rFonts w:ascii="宋体" w:hAnsi="宋体" w:cs="宋体"/>
          <w:sz w:val="24"/>
          <w:szCs w:val="24"/>
        </w:rPr>
      </w:pPr>
      <w:r>
        <w:rPr>
          <w:rFonts w:hint="eastAsia" w:ascii="宋体" w:hAnsi="宋体" w:cs="宋体"/>
          <w:sz w:val="24"/>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w:t>
      </w:r>
      <w:r>
        <w:rPr>
          <w:rFonts w:hint="eastAsia" w:ascii="宋体" w:hAnsi="宋体" w:cs="宋体"/>
          <w:sz w:val="24"/>
          <w:szCs w:val="24"/>
          <w:lang w:eastAsia="zh-CN"/>
        </w:rPr>
        <w:t>苏省</w:t>
      </w:r>
      <w:r>
        <w:rPr>
          <w:rFonts w:hint="eastAsia" w:ascii="宋体" w:hAnsi="宋体" w:cs="宋体"/>
          <w:sz w:val="24"/>
          <w:szCs w:val="24"/>
        </w:rPr>
        <w:t>政府采购网</w:t>
      </w:r>
      <w:r>
        <w:rPr>
          <w:rFonts w:ascii="宋体" w:hAnsi="宋体" w:cs="宋体"/>
          <w:sz w:val="24"/>
          <w:szCs w:val="24"/>
        </w:rPr>
        <w:t>—资料下载中</w:t>
      </w:r>
      <w:r>
        <w:rPr>
          <w:rFonts w:hint="eastAsia" w:ascii="宋体" w:hAnsi="宋体" w:cs="宋体"/>
          <w:sz w:val="24"/>
          <w:szCs w:val="24"/>
        </w:rPr>
        <w:t>《江苏省政府采购管理交易系统（苏采云）供应商操作手册》。</w:t>
      </w:r>
    </w:p>
    <w:p w14:paraId="1236CD88">
      <w:pPr>
        <w:pageBreakBefore w:val="0"/>
        <w:kinsoku/>
        <w:wordWrap/>
        <w:overflowPunct/>
        <w:topLinePunct w:val="0"/>
        <w:autoSpaceDE/>
        <w:autoSpaceDN/>
        <w:bidi w:val="0"/>
        <w:adjustRightInd/>
        <w:snapToGrid/>
        <w:spacing w:line="540" w:lineRule="exact"/>
        <w:ind w:firstLine="480"/>
        <w:textAlignment w:val="auto"/>
        <w:rPr>
          <w:rFonts w:ascii="宋体" w:hAnsi="宋体" w:cs="宋体"/>
          <w:sz w:val="24"/>
          <w:szCs w:val="24"/>
        </w:rPr>
      </w:pPr>
      <w:r>
        <w:rPr>
          <w:rFonts w:hint="eastAsia" w:ascii="宋体" w:hAnsi="宋体" w:cs="宋体"/>
          <w:sz w:val="24"/>
          <w:szCs w:val="24"/>
        </w:rPr>
        <w:t>3.2潜在供应商访问“苏采云”系统的网络地址和方法：“苏采云”系统的网址：http://jszfcg.jsczt.cn/。</w:t>
      </w:r>
    </w:p>
    <w:p w14:paraId="045D131B">
      <w:pPr>
        <w:pageBreakBefore w:val="0"/>
        <w:kinsoku/>
        <w:wordWrap/>
        <w:overflowPunct/>
        <w:topLinePunct w:val="0"/>
        <w:autoSpaceDE/>
        <w:autoSpaceDN/>
        <w:bidi w:val="0"/>
        <w:adjustRightInd/>
        <w:snapToGrid/>
        <w:spacing w:line="540" w:lineRule="exact"/>
        <w:ind w:firstLine="480"/>
        <w:textAlignment w:val="auto"/>
        <w:rPr>
          <w:rFonts w:ascii="宋体" w:hAnsi="宋体" w:cs="宋体"/>
          <w:sz w:val="24"/>
          <w:szCs w:val="24"/>
        </w:rPr>
      </w:pPr>
      <w:r>
        <w:rPr>
          <w:rFonts w:hint="eastAsia" w:ascii="宋体" w:hAnsi="宋体" w:cs="宋体"/>
          <w:sz w:val="24"/>
          <w:szCs w:val="24"/>
        </w:rPr>
        <w:t>3.3“CA数字证书”的获取：</w:t>
      </w:r>
    </w:p>
    <w:p w14:paraId="52B1CCF9">
      <w:pPr>
        <w:pageBreakBefore w:val="0"/>
        <w:kinsoku/>
        <w:wordWrap/>
        <w:overflowPunct/>
        <w:topLinePunct w:val="0"/>
        <w:autoSpaceDE/>
        <w:autoSpaceDN/>
        <w:bidi w:val="0"/>
        <w:adjustRightInd/>
        <w:snapToGrid/>
        <w:spacing w:line="540" w:lineRule="exact"/>
        <w:ind w:firstLine="480"/>
        <w:textAlignment w:val="auto"/>
        <w:rPr>
          <w:rFonts w:ascii="宋体" w:hAnsi="宋体" w:cs="宋体"/>
          <w:b/>
          <w:bCs/>
          <w:sz w:val="24"/>
          <w:szCs w:val="24"/>
        </w:rPr>
      </w:pPr>
      <w:r>
        <w:rPr>
          <w:rFonts w:hint="eastAsia" w:ascii="宋体" w:hAnsi="宋体" w:cs="宋体"/>
          <w:sz w:val="24"/>
          <w:szCs w:val="24"/>
        </w:rPr>
        <w:t>供应商需办理CA锁，“苏采云”系统目前仅支持政务CA、方正签章，省内各地区办理的用于“苏采云”平台的政务CA、方正签章全省通用。“CA数字证书”的办理方法详见江</w:t>
      </w:r>
      <w:r>
        <w:rPr>
          <w:rFonts w:hint="eastAsia" w:ascii="宋体" w:hAnsi="宋体" w:cs="宋体"/>
          <w:sz w:val="24"/>
          <w:szCs w:val="24"/>
          <w:lang w:eastAsia="zh-CN"/>
        </w:rPr>
        <w:t>苏省</w:t>
      </w:r>
      <w:r>
        <w:rPr>
          <w:rFonts w:hint="eastAsia" w:ascii="宋体" w:hAnsi="宋体" w:cs="宋体"/>
          <w:sz w:val="24"/>
          <w:szCs w:val="24"/>
        </w:rPr>
        <w:t>政府采购网</w:t>
      </w:r>
      <w:r>
        <w:rPr>
          <w:rFonts w:ascii="宋体" w:hAnsi="宋体" w:cs="宋体"/>
          <w:sz w:val="24"/>
          <w:szCs w:val="24"/>
        </w:rPr>
        <w:t>—资料下载中</w:t>
      </w:r>
      <w:r>
        <w:rPr>
          <w:rFonts w:hint="eastAsia" w:ascii="宋体" w:hAnsi="宋体" w:cs="宋体"/>
          <w:sz w:val="24"/>
          <w:szCs w:val="24"/>
        </w:rPr>
        <w:t>《江苏省政府采购数字证书（供应商）CA及电子签章办理指南》。</w:t>
      </w:r>
    </w:p>
    <w:p w14:paraId="786879D6">
      <w:pPr>
        <w:pageBreakBefore w:val="0"/>
        <w:kinsoku/>
        <w:wordWrap/>
        <w:overflowPunct/>
        <w:topLinePunct w:val="0"/>
        <w:autoSpaceDE/>
        <w:autoSpaceDN/>
        <w:bidi w:val="0"/>
        <w:adjustRightInd/>
        <w:snapToGrid/>
        <w:spacing w:line="540" w:lineRule="exact"/>
        <w:ind w:firstLine="480"/>
        <w:textAlignment w:val="auto"/>
        <w:rPr>
          <w:rFonts w:ascii="宋体" w:hAnsi="宋体" w:cs="宋体"/>
          <w:sz w:val="24"/>
          <w:szCs w:val="24"/>
        </w:rPr>
      </w:pPr>
      <w:r>
        <w:rPr>
          <w:rFonts w:hint="eastAsia" w:ascii="宋体" w:hAnsi="宋体" w:cs="宋体"/>
          <w:sz w:val="24"/>
          <w:szCs w:val="24"/>
        </w:rPr>
        <w:t>3.4采购文件（后缀名为“.kedt”）、供应商操作手册及政府采购客户端工具可通过“苏采云”系统--已报名项目--报名详情页面内相应链接进行下载。</w:t>
      </w:r>
    </w:p>
    <w:p w14:paraId="0CE45674">
      <w:pPr>
        <w:pageBreakBefore w:val="0"/>
        <w:kinsoku/>
        <w:wordWrap/>
        <w:overflowPunct/>
        <w:topLinePunct w:val="0"/>
        <w:autoSpaceDE/>
        <w:autoSpaceDN/>
        <w:bidi w:val="0"/>
        <w:adjustRightInd/>
        <w:snapToGrid/>
        <w:spacing w:line="540" w:lineRule="exact"/>
        <w:ind w:firstLine="480"/>
        <w:textAlignment w:val="auto"/>
        <w:rPr>
          <w:rFonts w:ascii="宋体" w:hAnsi="宋体" w:cs="宋体"/>
          <w:sz w:val="24"/>
          <w:szCs w:val="24"/>
        </w:rPr>
      </w:pPr>
      <w:r>
        <w:rPr>
          <w:rFonts w:hint="eastAsia" w:ascii="宋体" w:hAnsi="宋体" w:cs="宋体"/>
          <w:sz w:val="24"/>
          <w:szCs w:val="24"/>
        </w:rPr>
        <w:t>3.5招标代理机构（采购代理机构）将数据电文形式的采购文件加载至“苏采云”系统，供潜在供应商下载或者查阅。</w:t>
      </w:r>
    </w:p>
    <w:p w14:paraId="0C24C325">
      <w:pPr>
        <w:pageBreakBefore w:val="0"/>
        <w:kinsoku/>
        <w:wordWrap/>
        <w:overflowPunct/>
        <w:topLinePunct w:val="0"/>
        <w:autoSpaceDE/>
        <w:autoSpaceDN/>
        <w:bidi w:val="0"/>
        <w:adjustRightInd/>
        <w:snapToGrid/>
        <w:spacing w:line="540" w:lineRule="exact"/>
        <w:ind w:firstLine="540"/>
        <w:textAlignment w:val="auto"/>
        <w:rPr>
          <w:rFonts w:ascii="宋体" w:hAnsi="宋体" w:cs="宋体"/>
          <w:sz w:val="24"/>
          <w:szCs w:val="24"/>
          <w:u w:val="single"/>
        </w:rPr>
      </w:pPr>
      <w:r>
        <w:rPr>
          <w:rFonts w:hint="eastAsia" w:ascii="宋体" w:hAnsi="宋体" w:cs="宋体"/>
          <w:sz w:val="24"/>
          <w:szCs w:val="24"/>
        </w:rPr>
        <w:t>3</w:t>
      </w:r>
      <w:r>
        <w:rPr>
          <w:rFonts w:hint="eastAsia" w:ascii="宋体" w:hAnsi="宋体" w:cs="宋体"/>
          <w:sz w:val="24"/>
          <w:szCs w:val="24"/>
          <w:highlight w:val="none"/>
        </w:rPr>
        <w:t>.6请潜在供应商提前</w:t>
      </w:r>
      <w:r>
        <w:rPr>
          <w:rFonts w:hint="eastAsia" w:ascii="宋体" w:hAnsi="宋体" w:cs="宋体"/>
          <w:sz w:val="24"/>
          <w:szCs w:val="24"/>
        </w:rPr>
        <w:t>安装相应的控件（详见《江苏省政府采购管理交易系统（苏采云）供应商操作手册》）并使用谷歌浏览器登录“苏采云”系统参与不见面开评标。</w:t>
      </w:r>
    </w:p>
    <w:p w14:paraId="0142ABF0">
      <w:pPr>
        <w:keepNext/>
        <w:keepLines/>
        <w:pageBreakBefore w:val="0"/>
        <w:kinsoku/>
        <w:wordWrap/>
        <w:overflowPunct/>
        <w:topLinePunct w:val="0"/>
        <w:autoSpaceDE/>
        <w:autoSpaceDN/>
        <w:bidi w:val="0"/>
        <w:adjustRightInd/>
        <w:snapToGrid/>
        <w:spacing w:line="540" w:lineRule="exact"/>
        <w:ind w:firstLine="498"/>
        <w:textAlignment w:val="auto"/>
        <w:outlineLvl w:val="2"/>
        <w:rPr>
          <w:rFonts w:ascii="Times New Roman" w:hAnsi="Times New Roman"/>
          <w:b/>
          <w:bCs/>
          <w:sz w:val="32"/>
          <w:szCs w:val="32"/>
        </w:rPr>
      </w:pPr>
      <w:r>
        <w:rPr>
          <w:rFonts w:hint="eastAsia" w:ascii="Times New Roman" w:hAnsi="Times New Roman"/>
          <w:b/>
          <w:bCs/>
          <w:sz w:val="32"/>
          <w:szCs w:val="32"/>
        </w:rPr>
        <w:t>四、提交</w:t>
      </w:r>
      <w:bookmarkEnd w:id="22"/>
      <w:bookmarkEnd w:id="23"/>
      <w:r>
        <w:rPr>
          <w:rFonts w:hint="eastAsia" w:ascii="Times New Roman" w:hAnsi="Times New Roman"/>
          <w:b/>
          <w:bCs/>
          <w:sz w:val="32"/>
          <w:szCs w:val="32"/>
        </w:rPr>
        <w:t>响应文件截止时间</w:t>
      </w:r>
      <w:bookmarkEnd w:id="24"/>
      <w:bookmarkEnd w:id="25"/>
      <w:bookmarkEnd w:id="26"/>
    </w:p>
    <w:p w14:paraId="4742E5CD">
      <w:pPr>
        <w:pageBreakBefore w:val="0"/>
        <w:kinsoku/>
        <w:wordWrap/>
        <w:overflowPunct/>
        <w:topLinePunct w:val="0"/>
        <w:autoSpaceDE/>
        <w:autoSpaceDN/>
        <w:bidi w:val="0"/>
        <w:adjustRightInd/>
        <w:snapToGrid/>
        <w:spacing w:line="540" w:lineRule="exact"/>
        <w:ind w:firstLine="480"/>
        <w:textAlignment w:val="auto"/>
        <w:rPr>
          <w:rFonts w:hint="eastAsia" w:ascii="宋体" w:hAnsi="宋体" w:cs="宋体"/>
          <w:sz w:val="24"/>
          <w:szCs w:val="24"/>
        </w:rPr>
      </w:pPr>
      <w:r>
        <w:rPr>
          <w:rFonts w:hint="eastAsia" w:ascii="宋体" w:hAnsi="宋体"/>
          <w:bCs/>
          <w:sz w:val="24"/>
          <w:szCs w:val="24"/>
          <w:u w:val="single"/>
        </w:rPr>
        <w:t>1.</w:t>
      </w:r>
      <w:r>
        <w:rPr>
          <w:rFonts w:hint="eastAsia" w:ascii="宋体" w:hAnsi="宋体"/>
          <w:bCs/>
          <w:sz w:val="24"/>
          <w:szCs w:val="24"/>
          <w:u w:val="single"/>
          <w:lang w:val="en-US" w:eastAsia="zh-CN"/>
        </w:rPr>
        <w:t>2026</w:t>
      </w:r>
      <w:r>
        <w:rPr>
          <w:rFonts w:hint="eastAsia" w:ascii="宋体" w:hAnsi="宋体"/>
          <w:bCs/>
          <w:sz w:val="24"/>
          <w:szCs w:val="24"/>
          <w:u w:val="single"/>
        </w:rPr>
        <w:t>年</w:t>
      </w:r>
      <w:r>
        <w:rPr>
          <w:rFonts w:hint="eastAsia" w:ascii="宋体" w:hAnsi="宋体"/>
          <w:bCs/>
          <w:sz w:val="24"/>
          <w:szCs w:val="24"/>
          <w:u w:val="single"/>
          <w:lang w:val="en-US" w:eastAsia="zh-CN"/>
        </w:rPr>
        <w:t>8</w:t>
      </w:r>
      <w:r>
        <w:rPr>
          <w:rFonts w:hint="eastAsia" w:ascii="宋体" w:hAnsi="宋体"/>
          <w:bCs/>
          <w:sz w:val="24"/>
          <w:szCs w:val="24"/>
          <w:u w:val="single"/>
        </w:rPr>
        <w:t>月</w:t>
      </w:r>
      <w:r>
        <w:rPr>
          <w:rFonts w:hint="eastAsia" w:ascii="宋体" w:hAnsi="宋体"/>
          <w:bCs/>
          <w:sz w:val="24"/>
          <w:szCs w:val="24"/>
          <w:u w:val="single"/>
          <w:lang w:val="en-US" w:eastAsia="zh-CN"/>
        </w:rPr>
        <w:t>7</w:t>
      </w:r>
      <w:r>
        <w:rPr>
          <w:rFonts w:hint="eastAsia" w:ascii="宋体" w:hAnsi="宋体"/>
          <w:bCs/>
          <w:sz w:val="24"/>
          <w:szCs w:val="24"/>
          <w:u w:val="single"/>
        </w:rPr>
        <w:t>日</w:t>
      </w:r>
      <w:r>
        <w:rPr>
          <w:rFonts w:hint="eastAsia" w:ascii="宋体" w:hAnsi="宋体"/>
          <w:bCs/>
          <w:sz w:val="24"/>
          <w:szCs w:val="24"/>
          <w:u w:val="single"/>
          <w:lang w:val="en-US" w:eastAsia="zh-CN"/>
        </w:rPr>
        <w:t>09</w:t>
      </w:r>
      <w:r>
        <w:rPr>
          <w:rFonts w:hint="eastAsia" w:ascii="宋体" w:hAnsi="宋体"/>
          <w:bCs/>
          <w:sz w:val="24"/>
          <w:szCs w:val="24"/>
          <w:u w:val="single"/>
        </w:rPr>
        <w:t>点</w:t>
      </w:r>
      <w:r>
        <w:rPr>
          <w:rFonts w:hint="eastAsia" w:ascii="宋体" w:hAnsi="宋体"/>
          <w:bCs/>
          <w:sz w:val="24"/>
          <w:szCs w:val="24"/>
          <w:u w:val="single"/>
          <w:lang w:val="en-US" w:eastAsia="zh-CN"/>
        </w:rPr>
        <w:t>00</w:t>
      </w:r>
      <w:r>
        <w:rPr>
          <w:rFonts w:hint="eastAsia" w:ascii="宋体" w:hAnsi="宋体"/>
          <w:bCs/>
          <w:sz w:val="24"/>
          <w:szCs w:val="24"/>
          <w:u w:val="single"/>
        </w:rPr>
        <w:t>分</w:t>
      </w:r>
      <w:r>
        <w:rPr>
          <w:rFonts w:hint="eastAsia" w:ascii="宋体" w:hAnsi="宋体"/>
          <w:bCs/>
          <w:sz w:val="24"/>
          <w:szCs w:val="24"/>
        </w:rPr>
        <w:t>（北京时间）。</w:t>
      </w:r>
      <w:r>
        <w:rPr>
          <w:rFonts w:hint="eastAsia" w:ascii="宋体" w:hAnsi="宋体" w:cs="宋体"/>
          <w:sz w:val="24"/>
          <w:szCs w:val="24"/>
        </w:rPr>
        <w:t>（自磋商文件开始发出之日起至供应商提交响应文件截止之日止，不得少于10日。）</w:t>
      </w:r>
    </w:p>
    <w:p w14:paraId="60009546">
      <w:pPr>
        <w:pageBreakBefore w:val="0"/>
        <w:kinsoku/>
        <w:wordWrap/>
        <w:overflowPunct/>
        <w:topLinePunct w:val="0"/>
        <w:autoSpaceDE/>
        <w:autoSpaceDN/>
        <w:bidi w:val="0"/>
        <w:adjustRightInd/>
        <w:snapToGrid/>
        <w:spacing w:line="540" w:lineRule="exact"/>
        <w:ind w:firstLine="480"/>
        <w:textAlignment w:val="auto"/>
        <w:rPr>
          <w:rFonts w:hint="eastAsia" w:ascii="宋体" w:hAnsi="宋体"/>
          <w:sz w:val="24"/>
          <w:szCs w:val="24"/>
        </w:rPr>
      </w:pPr>
      <w:r>
        <w:rPr>
          <w:rFonts w:hint="eastAsia" w:ascii="宋体" w:hAnsi="宋体"/>
          <w:sz w:val="24"/>
          <w:szCs w:val="24"/>
        </w:rPr>
        <w:t>2.地点：“苏采云”政府采购交易系统网上开标大厅。</w:t>
      </w:r>
    </w:p>
    <w:p w14:paraId="78D64C7D">
      <w:pPr>
        <w:pageBreakBefore w:val="0"/>
        <w:kinsoku/>
        <w:wordWrap/>
        <w:overflowPunct/>
        <w:topLinePunct w:val="0"/>
        <w:autoSpaceDE/>
        <w:autoSpaceDN/>
        <w:bidi w:val="0"/>
        <w:adjustRightInd/>
        <w:snapToGrid/>
        <w:spacing w:line="540" w:lineRule="exact"/>
        <w:ind w:firstLine="482"/>
        <w:textAlignment w:val="auto"/>
        <w:rPr>
          <w:rFonts w:hint="eastAsia" w:ascii="宋体" w:hAnsi="宋体" w:cs="宋体"/>
          <w:b/>
          <w:sz w:val="24"/>
          <w:szCs w:val="21"/>
          <w:highlight w:val="none"/>
        </w:rPr>
      </w:pPr>
      <w:r>
        <w:rPr>
          <w:rFonts w:hint="eastAsia" w:ascii="宋体" w:hAnsi="宋体" w:cs="宋体"/>
          <w:b/>
          <w:sz w:val="24"/>
          <w:szCs w:val="21"/>
          <w:highlight w:val="none"/>
        </w:rPr>
        <w:t>注：各供应商请关注开标大厅交流区，在开标结束后，请勿离开开标大厅，待资格审查完毕，磋商小组发出报价指令后须在1</w:t>
      </w:r>
      <w:r>
        <w:rPr>
          <w:rFonts w:hint="eastAsia" w:ascii="宋体" w:hAnsi="宋体" w:cs="宋体"/>
          <w:b/>
          <w:sz w:val="24"/>
          <w:szCs w:val="21"/>
          <w:highlight w:val="none"/>
          <w:lang w:val="en-US" w:eastAsia="zh-CN"/>
        </w:rPr>
        <w:t>0</w:t>
      </w:r>
      <w:r>
        <w:rPr>
          <w:rFonts w:hint="eastAsia" w:ascii="宋体" w:hAnsi="宋体" w:cs="宋体"/>
          <w:b/>
          <w:sz w:val="24"/>
          <w:szCs w:val="21"/>
          <w:highlight w:val="none"/>
        </w:rPr>
        <w:t>分钟内完成系统报价。</w:t>
      </w:r>
      <w:r>
        <w:rPr>
          <w:rFonts w:hint="eastAsia" w:ascii="宋体" w:hAnsi="宋体"/>
          <w:sz w:val="24"/>
          <w:szCs w:val="24"/>
          <w:highlight w:val="none"/>
        </w:rPr>
        <w:t>供应商未在磋商小组规定的时间内在苏采云系统中提交最后报价的视为放弃磋商，其响应文件按无效响应处理。</w:t>
      </w:r>
    </w:p>
    <w:p w14:paraId="71FD5893">
      <w:pPr>
        <w:pageBreakBefore w:val="0"/>
        <w:kinsoku/>
        <w:wordWrap/>
        <w:overflowPunct/>
        <w:topLinePunct w:val="0"/>
        <w:autoSpaceDE/>
        <w:autoSpaceDN/>
        <w:bidi w:val="0"/>
        <w:adjustRightInd/>
        <w:snapToGrid/>
        <w:spacing w:line="540" w:lineRule="exact"/>
        <w:ind w:firstLine="480"/>
        <w:textAlignment w:val="auto"/>
        <w:rPr>
          <w:rFonts w:ascii="宋体" w:hAnsi="宋体"/>
          <w:bCs/>
          <w:sz w:val="24"/>
          <w:szCs w:val="24"/>
          <w:u w:val="single"/>
        </w:rPr>
      </w:pPr>
      <w:r>
        <w:rPr>
          <w:rFonts w:hint="eastAsia" w:ascii="宋体" w:hAnsi="宋体" w:cs="宋体"/>
          <w:sz w:val="24"/>
          <w:szCs w:val="21"/>
          <w:highlight w:val="none"/>
        </w:rPr>
        <w:t>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sz w:val="24"/>
          <w:szCs w:val="21"/>
          <w:highlight w:val="none"/>
        </w:rPr>
        <w:t>供应商解密限定在开标后30分钟之内完成</w:t>
      </w:r>
      <w:r>
        <w:rPr>
          <w:rFonts w:hint="eastAsia" w:ascii="宋体" w:hAnsi="宋体" w:cs="宋体"/>
          <w:sz w:val="24"/>
          <w:szCs w:val="21"/>
          <w:highlight w:val="none"/>
        </w:rPr>
        <w:t>。</w:t>
      </w:r>
      <w:r>
        <w:rPr>
          <w:rFonts w:hint="eastAsia" w:ascii="宋体" w:hAnsi="宋体" w:cs="宋体"/>
          <w:sz w:val="24"/>
          <w:szCs w:val="21"/>
          <w:highlight w:val="none"/>
          <w:u w:val="single"/>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sz w:val="24"/>
          <w:szCs w:val="21"/>
          <w:highlight w:val="none"/>
        </w:rPr>
        <w:t>；因采购人原因或网上招投标平台发生故障，导</w:t>
      </w:r>
      <w:r>
        <w:rPr>
          <w:rFonts w:hint="eastAsia" w:ascii="宋体" w:hAnsi="宋体" w:cs="宋体"/>
          <w:sz w:val="24"/>
          <w:szCs w:val="21"/>
        </w:rPr>
        <w:t>致无法按时完成响应文件解密或开、评标工作无法进行的，可根据实际情况相应延迟解密时间或调整开、评标时间。</w:t>
      </w:r>
    </w:p>
    <w:p w14:paraId="44B56D16">
      <w:pPr>
        <w:keepNext/>
        <w:keepLines/>
        <w:pageBreakBefore w:val="0"/>
        <w:kinsoku/>
        <w:wordWrap/>
        <w:overflowPunct/>
        <w:topLinePunct w:val="0"/>
        <w:autoSpaceDE/>
        <w:autoSpaceDN/>
        <w:bidi w:val="0"/>
        <w:adjustRightInd/>
        <w:snapToGrid/>
        <w:spacing w:line="540" w:lineRule="exact"/>
        <w:ind w:firstLine="498"/>
        <w:textAlignment w:val="auto"/>
        <w:outlineLvl w:val="2"/>
        <w:rPr>
          <w:rFonts w:ascii="Times New Roman" w:hAnsi="Times New Roman"/>
          <w:b/>
          <w:bCs/>
          <w:sz w:val="32"/>
          <w:szCs w:val="32"/>
        </w:rPr>
      </w:pPr>
      <w:bookmarkStart w:id="27" w:name="_Toc35393794"/>
      <w:bookmarkStart w:id="28" w:name="_Toc28359007"/>
      <w:bookmarkStart w:id="29" w:name="_Toc38985267"/>
      <w:bookmarkStart w:id="30" w:name="_Toc28359084"/>
      <w:bookmarkStart w:id="31" w:name="_Toc35393625"/>
      <w:r>
        <w:rPr>
          <w:rFonts w:hint="eastAsia" w:ascii="Times New Roman" w:hAnsi="Times New Roman"/>
          <w:b/>
          <w:bCs/>
          <w:sz w:val="32"/>
          <w:szCs w:val="32"/>
        </w:rPr>
        <w:t>五、公告期限</w:t>
      </w:r>
      <w:bookmarkEnd w:id="27"/>
      <w:bookmarkEnd w:id="28"/>
      <w:bookmarkEnd w:id="29"/>
      <w:bookmarkEnd w:id="30"/>
      <w:bookmarkEnd w:id="31"/>
    </w:p>
    <w:p w14:paraId="38ED51B1">
      <w:pPr>
        <w:pageBreakBefore w:val="0"/>
        <w:kinsoku/>
        <w:wordWrap/>
        <w:overflowPunct/>
        <w:topLinePunct w:val="0"/>
        <w:autoSpaceDE/>
        <w:autoSpaceDN/>
        <w:bidi w:val="0"/>
        <w:adjustRightInd/>
        <w:snapToGrid/>
        <w:spacing w:line="540" w:lineRule="exact"/>
        <w:ind w:firstLine="480"/>
        <w:textAlignment w:val="auto"/>
        <w:rPr>
          <w:rFonts w:ascii="宋体" w:hAnsi="宋体" w:cs="宋体"/>
          <w:sz w:val="24"/>
          <w:szCs w:val="24"/>
        </w:rPr>
      </w:pPr>
      <w:bookmarkStart w:id="32" w:name="_Toc35393626"/>
      <w:bookmarkStart w:id="33" w:name="_Toc35393795"/>
      <w:bookmarkStart w:id="34" w:name="_Toc38985268"/>
      <w:r>
        <w:rPr>
          <w:rFonts w:hint="eastAsia" w:ascii="宋体" w:hAnsi="宋体" w:cs="宋体"/>
          <w:sz w:val="24"/>
          <w:szCs w:val="24"/>
        </w:rPr>
        <w:t>磋商公告及磋商文件公告期限为自本公告发布之日起3个工作日。</w:t>
      </w:r>
    </w:p>
    <w:p w14:paraId="139D4288">
      <w:pPr>
        <w:keepNext/>
        <w:keepLines/>
        <w:pageBreakBefore w:val="0"/>
        <w:kinsoku/>
        <w:wordWrap/>
        <w:overflowPunct/>
        <w:topLinePunct w:val="0"/>
        <w:autoSpaceDE/>
        <w:autoSpaceDN/>
        <w:bidi w:val="0"/>
        <w:adjustRightInd/>
        <w:snapToGrid/>
        <w:spacing w:line="540" w:lineRule="exact"/>
        <w:ind w:firstLine="498"/>
        <w:textAlignment w:val="auto"/>
        <w:outlineLvl w:val="2"/>
        <w:rPr>
          <w:rFonts w:ascii="Times New Roman" w:hAnsi="Times New Roman"/>
          <w:b/>
          <w:bCs/>
          <w:sz w:val="32"/>
          <w:szCs w:val="32"/>
        </w:rPr>
      </w:pPr>
      <w:r>
        <w:rPr>
          <w:rFonts w:hint="eastAsia" w:ascii="Times New Roman" w:hAnsi="Times New Roman"/>
          <w:b/>
          <w:bCs/>
          <w:sz w:val="32"/>
          <w:szCs w:val="32"/>
        </w:rPr>
        <w:t>六、其他补充事宜</w:t>
      </w:r>
      <w:bookmarkEnd w:id="32"/>
      <w:bookmarkEnd w:id="33"/>
      <w:bookmarkEnd w:id="34"/>
    </w:p>
    <w:p w14:paraId="2CD2457F">
      <w:pPr>
        <w:pageBreakBefore w:val="0"/>
        <w:kinsoku/>
        <w:wordWrap/>
        <w:overflowPunct/>
        <w:topLinePunct w:val="0"/>
        <w:autoSpaceDE/>
        <w:autoSpaceDN/>
        <w:bidi w:val="0"/>
        <w:adjustRightInd/>
        <w:snapToGrid/>
        <w:spacing w:line="540" w:lineRule="exact"/>
        <w:ind w:firstLine="480"/>
        <w:textAlignment w:val="auto"/>
        <w:rPr>
          <w:rFonts w:hint="eastAsia" w:ascii="宋体" w:hAnsi="宋体" w:cs="宋体"/>
          <w:sz w:val="24"/>
          <w:szCs w:val="24"/>
          <w:highlight w:val="none"/>
        </w:rPr>
      </w:pPr>
      <w:r>
        <w:rPr>
          <w:rFonts w:hint="eastAsia" w:ascii="宋体" w:hAnsi="宋体" w:cs="宋体"/>
          <w:sz w:val="24"/>
          <w:szCs w:val="24"/>
        </w:rPr>
        <w:t>1、</w:t>
      </w:r>
      <w:r>
        <w:rPr>
          <w:rFonts w:hint="eastAsia" w:ascii="宋体" w:hAnsi="宋体" w:cs="宋体"/>
          <w:sz w:val="24"/>
          <w:szCs w:val="24"/>
          <w:highlight w:val="none"/>
        </w:rPr>
        <w:t>投标保证金：免收</w:t>
      </w:r>
    </w:p>
    <w:p w14:paraId="3BBF5384">
      <w:pPr>
        <w:pageBreakBefore w:val="0"/>
        <w:kinsoku/>
        <w:wordWrap/>
        <w:overflowPunct/>
        <w:topLinePunct w:val="0"/>
        <w:autoSpaceDE/>
        <w:autoSpaceDN/>
        <w:bidi w:val="0"/>
        <w:adjustRightInd/>
        <w:snapToGrid/>
        <w:spacing w:line="540" w:lineRule="exact"/>
        <w:ind w:firstLine="480"/>
        <w:textAlignment w:val="auto"/>
        <w:rPr>
          <w:rFonts w:hint="eastAsia" w:ascii="宋体" w:hAnsi="宋体" w:cs="宋体"/>
          <w:sz w:val="24"/>
          <w:szCs w:val="24"/>
          <w:highlight w:val="none"/>
        </w:rPr>
      </w:pPr>
      <w:r>
        <w:rPr>
          <w:rFonts w:hint="eastAsia" w:ascii="宋体" w:hAnsi="宋体" w:cs="宋体"/>
          <w:sz w:val="24"/>
          <w:szCs w:val="24"/>
          <w:highlight w:val="none"/>
        </w:rPr>
        <w:t>2、项目开标活动模式：不见面远程开标模式，供应商在各自地点通过“苏采云”政府采购交易系统参加磋商活动。</w:t>
      </w:r>
    </w:p>
    <w:p w14:paraId="40129118">
      <w:pPr>
        <w:pageBreakBefore w:val="0"/>
        <w:kinsoku/>
        <w:wordWrap/>
        <w:overflowPunct/>
        <w:topLinePunct w:val="0"/>
        <w:autoSpaceDE/>
        <w:autoSpaceDN/>
        <w:bidi w:val="0"/>
        <w:adjustRightInd/>
        <w:snapToGrid/>
        <w:spacing w:line="540" w:lineRule="exact"/>
        <w:ind w:firstLine="480"/>
        <w:textAlignment w:val="auto"/>
        <w:rPr>
          <w:rFonts w:hint="eastAsia" w:ascii="宋体" w:hAnsi="宋体" w:cs="宋体"/>
          <w:sz w:val="24"/>
          <w:szCs w:val="24"/>
          <w:highlight w:val="none"/>
        </w:rPr>
      </w:pPr>
      <w:r>
        <w:rPr>
          <w:rFonts w:hint="eastAsia" w:ascii="宋体" w:hAnsi="宋体" w:cs="宋体"/>
          <w:sz w:val="24"/>
          <w:szCs w:val="24"/>
          <w:highlight w:val="none"/>
        </w:rPr>
        <w:t>3、项目演示、样品、答辩等（如有请描述）：无</w:t>
      </w:r>
    </w:p>
    <w:p w14:paraId="61344E65">
      <w:pPr>
        <w:pageBreakBefore w:val="0"/>
        <w:kinsoku/>
        <w:wordWrap/>
        <w:overflowPunct/>
        <w:topLinePunct w:val="0"/>
        <w:autoSpaceDE/>
        <w:autoSpaceDN/>
        <w:bidi w:val="0"/>
        <w:adjustRightInd/>
        <w:snapToGrid/>
        <w:spacing w:line="540" w:lineRule="exact"/>
        <w:ind w:firstLine="480"/>
        <w:textAlignment w:val="auto"/>
        <w:rPr>
          <w:rFonts w:hint="eastAsia" w:ascii="宋体" w:hAnsi="宋体" w:cs="宋体"/>
          <w:sz w:val="24"/>
          <w:szCs w:val="24"/>
          <w:highlight w:val="none"/>
        </w:rPr>
      </w:pPr>
      <w:r>
        <w:rPr>
          <w:rFonts w:hint="eastAsia" w:ascii="宋体" w:hAnsi="宋体" w:cs="宋体"/>
          <w:sz w:val="24"/>
          <w:szCs w:val="24"/>
          <w:highlight w:val="none"/>
        </w:rPr>
        <w:t>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p>
    <w:p w14:paraId="5D48877D">
      <w:pPr>
        <w:pageBreakBefore w:val="0"/>
        <w:kinsoku/>
        <w:wordWrap/>
        <w:overflowPunct/>
        <w:topLinePunct w:val="0"/>
        <w:autoSpaceDE/>
        <w:autoSpaceDN/>
        <w:bidi w:val="0"/>
        <w:adjustRightInd/>
        <w:snapToGrid/>
        <w:spacing w:line="540" w:lineRule="exact"/>
        <w:ind w:firstLine="480"/>
        <w:textAlignment w:val="auto"/>
        <w:rPr>
          <w:rFonts w:hint="eastAsia" w:ascii="宋体" w:hAnsi="宋体" w:cs="宋体"/>
          <w:sz w:val="24"/>
          <w:szCs w:val="24"/>
          <w:highlight w:val="none"/>
        </w:rPr>
      </w:pPr>
      <w:r>
        <w:rPr>
          <w:rFonts w:hint="eastAsia" w:ascii="宋体" w:hAnsi="宋体" w:cs="宋体"/>
          <w:sz w:val="24"/>
          <w:szCs w:val="24"/>
        </w:rPr>
        <w:t>5. 根据省财政厅《关于更换全省政府采购交易系统C A数字证书和电子签章的通知》（苏财购〔2023〕101号），“苏采云”政府采购交易系统（以下简称苏采云系统）的CA数字证书、电子</w:t>
      </w:r>
      <w:r>
        <w:rPr>
          <w:rFonts w:hint="eastAsia" w:ascii="宋体" w:hAnsi="宋体" w:cs="宋体"/>
          <w:sz w:val="24"/>
          <w:szCs w:val="24"/>
          <w:highlight w:val="none"/>
        </w:rPr>
        <w:t>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CA两种渠道办理：1、选择就近所在地市自行办理；2、联系江苏意源科技有限公司线上提交申请表 朱工 0513-59001215）</w:t>
      </w:r>
    </w:p>
    <w:p w14:paraId="1B721E1C">
      <w:pPr>
        <w:pageBreakBefore w:val="0"/>
        <w:kinsoku/>
        <w:wordWrap/>
        <w:overflowPunct/>
        <w:topLinePunct w:val="0"/>
        <w:autoSpaceDE/>
        <w:autoSpaceDN/>
        <w:bidi w:val="0"/>
        <w:adjustRightInd/>
        <w:snapToGrid/>
        <w:spacing w:line="540" w:lineRule="exact"/>
        <w:ind w:firstLine="480"/>
        <w:textAlignment w:val="auto"/>
        <w:rPr>
          <w:rFonts w:hint="eastAsia" w:ascii="宋体" w:hAnsi="宋体" w:cs="宋体"/>
          <w:sz w:val="24"/>
          <w:szCs w:val="24"/>
          <w:highlight w:val="none"/>
        </w:rPr>
      </w:pPr>
      <w:r>
        <w:rPr>
          <w:rFonts w:hint="eastAsia" w:ascii="宋体" w:hAnsi="宋体" w:cs="宋体"/>
          <w:sz w:val="24"/>
          <w:szCs w:val="24"/>
          <w:highlight w:val="none"/>
        </w:rPr>
        <w:t>6.</w:t>
      </w:r>
      <w:r>
        <w:rPr>
          <w:rFonts w:hint="eastAsia" w:ascii="Times New Roman" w:hAnsi="Times New Roman"/>
          <w:szCs w:val="21"/>
          <w:highlight w:val="none"/>
        </w:rPr>
        <w:t xml:space="preserve"> </w:t>
      </w:r>
      <w:r>
        <w:rPr>
          <w:rFonts w:hint="eastAsia" w:ascii="宋体" w:hAnsi="宋体" w:cs="宋体"/>
          <w:sz w:val="24"/>
          <w:szCs w:val="24"/>
          <w:highlight w:val="none"/>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2FFE410C">
      <w:pPr>
        <w:pageBreakBefore w:val="0"/>
        <w:kinsoku/>
        <w:wordWrap/>
        <w:overflowPunct/>
        <w:topLinePunct w:val="0"/>
        <w:autoSpaceDE/>
        <w:autoSpaceDN/>
        <w:bidi w:val="0"/>
        <w:adjustRightInd/>
        <w:snapToGrid/>
        <w:spacing w:line="540" w:lineRule="exact"/>
        <w:ind w:firstLine="480"/>
        <w:textAlignment w:val="auto"/>
        <w:rPr>
          <w:rFonts w:hint="eastAsia" w:ascii="宋体" w:hAnsi="宋体" w:cs="宋体"/>
          <w:sz w:val="24"/>
          <w:szCs w:val="24"/>
        </w:rPr>
      </w:pPr>
      <w:r>
        <w:rPr>
          <w:rFonts w:hint="eastAsia" w:ascii="宋体" w:hAnsi="宋体" w:cs="宋体"/>
          <w:sz w:val="24"/>
          <w:szCs w:val="24"/>
          <w:highlight w:val="none"/>
        </w:rPr>
        <w:t>7. 有关本次磋商的事项若存在变动或修</w:t>
      </w:r>
      <w:r>
        <w:rPr>
          <w:rFonts w:hint="eastAsia" w:ascii="宋体" w:hAnsi="宋体" w:cs="宋体"/>
          <w:sz w:val="24"/>
          <w:szCs w:val="24"/>
        </w:rPr>
        <w:t>改，敬请及时关注</w:t>
      </w:r>
      <w:r>
        <w:rPr>
          <w:rFonts w:hint="eastAsia" w:ascii="宋体" w:hAnsi="宋体" w:cs="宋体"/>
          <w:sz w:val="24"/>
          <w:szCs w:val="24"/>
          <w:lang w:eastAsia="zh-CN"/>
        </w:rPr>
        <w:t>采购人</w:t>
      </w:r>
      <w:r>
        <w:rPr>
          <w:rFonts w:hint="eastAsia" w:ascii="宋体" w:hAnsi="宋体" w:cs="宋体"/>
          <w:sz w:val="24"/>
          <w:szCs w:val="24"/>
        </w:rPr>
        <w:t>在“江苏政府采购网”发布的更正公告。</w:t>
      </w:r>
    </w:p>
    <w:p w14:paraId="1F8F6905">
      <w:pPr>
        <w:pageBreakBefore w:val="0"/>
        <w:kinsoku/>
        <w:wordWrap/>
        <w:overflowPunct/>
        <w:topLinePunct w:val="0"/>
        <w:autoSpaceDE/>
        <w:autoSpaceDN/>
        <w:bidi w:val="0"/>
        <w:adjustRightInd/>
        <w:snapToGrid/>
        <w:spacing w:line="540" w:lineRule="exact"/>
        <w:ind w:firstLine="480"/>
        <w:textAlignment w:val="auto"/>
        <w:rPr>
          <w:rFonts w:ascii="宋体" w:hAnsi="宋体" w:cs="宋体"/>
          <w:color w:val="000000"/>
          <w:sz w:val="24"/>
          <w:szCs w:val="24"/>
        </w:rPr>
      </w:pPr>
      <w:r>
        <w:rPr>
          <w:rFonts w:hint="eastAsia" w:ascii="宋体" w:hAnsi="宋体" w:cs="宋体"/>
          <w:sz w:val="24"/>
          <w:szCs w:val="24"/>
        </w:rPr>
        <w:t>8.</w:t>
      </w:r>
      <w:r>
        <w:rPr>
          <w:rFonts w:hint="eastAsia"/>
        </w:rPr>
        <w:t xml:space="preserve"> </w:t>
      </w:r>
      <w:r>
        <w:rPr>
          <w:rFonts w:hint="eastAsia" w:ascii="宋体" w:hAnsi="宋体" w:cs="宋体"/>
          <w:sz w:val="24"/>
          <w:szCs w:val="24"/>
        </w:rPr>
        <w:t>成交供应商须提供一份纸质版响应文件正本至采购人处。</w:t>
      </w:r>
    </w:p>
    <w:p w14:paraId="0D27B58C">
      <w:pPr>
        <w:keepNext/>
        <w:keepLines/>
        <w:pageBreakBefore w:val="0"/>
        <w:kinsoku/>
        <w:wordWrap/>
        <w:overflowPunct/>
        <w:topLinePunct w:val="0"/>
        <w:autoSpaceDE/>
        <w:autoSpaceDN/>
        <w:bidi w:val="0"/>
        <w:adjustRightInd/>
        <w:snapToGrid/>
        <w:spacing w:line="540" w:lineRule="exact"/>
        <w:ind w:firstLine="498"/>
        <w:textAlignment w:val="auto"/>
        <w:outlineLvl w:val="2"/>
        <w:rPr>
          <w:rFonts w:ascii="Times New Roman" w:hAnsi="Times New Roman"/>
          <w:b/>
          <w:bCs/>
          <w:sz w:val="32"/>
          <w:szCs w:val="32"/>
        </w:rPr>
      </w:pPr>
      <w:bookmarkStart w:id="35" w:name="_Toc28359085"/>
      <w:bookmarkStart w:id="36" w:name="_Toc35393627"/>
      <w:bookmarkStart w:id="37" w:name="_Toc28359008"/>
      <w:bookmarkStart w:id="38" w:name="_Toc35393796"/>
      <w:bookmarkStart w:id="39" w:name="_Toc38985269"/>
      <w:r>
        <w:rPr>
          <w:rFonts w:hint="eastAsia" w:ascii="Times New Roman" w:hAnsi="Times New Roman"/>
          <w:b/>
          <w:bCs/>
          <w:sz w:val="32"/>
          <w:szCs w:val="32"/>
        </w:rPr>
        <w:t>七、本次磋商联系方式</w:t>
      </w:r>
      <w:bookmarkEnd w:id="35"/>
      <w:bookmarkEnd w:id="36"/>
      <w:bookmarkEnd w:id="37"/>
      <w:bookmarkEnd w:id="38"/>
      <w:bookmarkEnd w:id="39"/>
    </w:p>
    <w:p w14:paraId="20576EEC">
      <w:pPr>
        <w:pageBreakBefore w:val="0"/>
        <w:widowControl/>
        <w:kinsoku/>
        <w:wordWrap/>
        <w:overflowPunct/>
        <w:topLinePunct w:val="0"/>
        <w:autoSpaceDE/>
        <w:autoSpaceDN/>
        <w:bidi w:val="0"/>
        <w:adjustRightInd/>
        <w:snapToGrid/>
        <w:spacing w:line="540" w:lineRule="exact"/>
        <w:jc w:val="left"/>
        <w:textAlignment w:val="auto"/>
        <w:rPr>
          <w:rFonts w:ascii="宋体" w:hAnsi="宋体"/>
          <w:sz w:val="24"/>
          <w:szCs w:val="24"/>
        </w:rPr>
      </w:pPr>
      <w:r>
        <w:rPr>
          <w:rFonts w:hint="eastAsia" w:ascii="仿宋" w:hAnsi="仿宋" w:eastAsia="仿宋" w:cs="宋体"/>
          <w:sz w:val="28"/>
          <w:szCs w:val="28"/>
        </w:rPr>
        <w:t xml:space="preserve">　    </w:t>
      </w:r>
      <w:bookmarkStart w:id="40" w:name="_Toc28359010"/>
      <w:bookmarkStart w:id="41" w:name="_Toc28359087"/>
      <w:r>
        <w:rPr>
          <w:rFonts w:hint="eastAsia" w:ascii="宋体" w:hAnsi="宋体" w:cs="宋体"/>
          <w:sz w:val="24"/>
          <w:szCs w:val="24"/>
        </w:rPr>
        <w:t>1.采购人信息</w:t>
      </w:r>
    </w:p>
    <w:p w14:paraId="147C2860">
      <w:pPr>
        <w:pageBreakBefore w:val="0"/>
        <w:kinsoku/>
        <w:wordWrap/>
        <w:overflowPunct/>
        <w:topLinePunct w:val="0"/>
        <w:autoSpaceDE/>
        <w:autoSpaceDN/>
        <w:bidi w:val="0"/>
        <w:adjustRightInd/>
        <w:snapToGrid/>
        <w:spacing w:line="540" w:lineRule="exact"/>
        <w:ind w:left="1079" w:hanging="300"/>
        <w:jc w:val="left"/>
        <w:textAlignment w:val="auto"/>
        <w:rPr>
          <w:rFonts w:ascii="宋体" w:hAnsi="宋体"/>
          <w:sz w:val="24"/>
          <w:szCs w:val="24"/>
        </w:rPr>
      </w:pPr>
      <w:r>
        <w:rPr>
          <w:rFonts w:hint="eastAsia" w:ascii="宋体" w:hAnsi="宋体"/>
          <w:sz w:val="24"/>
          <w:szCs w:val="24"/>
        </w:rPr>
        <w:t>名 称：</w:t>
      </w:r>
      <w:r>
        <w:rPr>
          <w:rFonts w:hint="eastAsia" w:ascii="宋体" w:hAnsi="宋体"/>
          <w:sz w:val="24"/>
          <w:szCs w:val="24"/>
          <w:lang w:eastAsia="zh-CN"/>
        </w:rPr>
        <w:t>海安市城南实验中学</w:t>
      </w:r>
      <w:r>
        <w:rPr>
          <w:rFonts w:ascii="宋体" w:hAnsi="宋体"/>
          <w:sz w:val="24"/>
          <w:szCs w:val="24"/>
        </w:rPr>
        <w:t xml:space="preserve"> </w:t>
      </w:r>
    </w:p>
    <w:p w14:paraId="5DECA879">
      <w:pPr>
        <w:pageBreakBefore w:val="0"/>
        <w:kinsoku/>
        <w:wordWrap/>
        <w:overflowPunct/>
        <w:topLinePunct w:val="0"/>
        <w:autoSpaceDE/>
        <w:autoSpaceDN/>
        <w:bidi w:val="0"/>
        <w:adjustRightInd/>
        <w:snapToGrid/>
        <w:spacing w:line="540" w:lineRule="exact"/>
        <w:ind w:left="1079" w:hanging="300"/>
        <w:jc w:val="left"/>
        <w:textAlignment w:val="auto"/>
        <w:rPr>
          <w:rFonts w:ascii="宋体" w:hAnsi="宋体"/>
          <w:sz w:val="24"/>
          <w:szCs w:val="24"/>
        </w:rPr>
      </w:pPr>
      <w:r>
        <w:rPr>
          <w:rFonts w:hint="eastAsia" w:ascii="宋体" w:hAnsi="宋体"/>
          <w:sz w:val="24"/>
          <w:szCs w:val="24"/>
        </w:rPr>
        <w:t>地</w:t>
      </w:r>
      <w:r>
        <w:rPr>
          <w:rFonts w:hint="eastAsia" w:ascii="宋体" w:hAnsi="宋体"/>
          <w:sz w:val="24"/>
          <w:szCs w:val="24"/>
          <w:lang w:val="en-US" w:eastAsia="zh-CN"/>
        </w:rPr>
        <w:t xml:space="preserve"> </w:t>
      </w:r>
      <w:r>
        <w:rPr>
          <w:rFonts w:hint="eastAsia" w:ascii="宋体" w:hAnsi="宋体"/>
          <w:sz w:val="24"/>
          <w:szCs w:val="24"/>
        </w:rPr>
        <w:t>址：海安市中坝南路111号</w:t>
      </w:r>
      <w:r>
        <w:rPr>
          <w:rFonts w:ascii="宋体" w:hAnsi="宋体"/>
          <w:sz w:val="24"/>
          <w:szCs w:val="24"/>
        </w:rPr>
        <w:t xml:space="preserve"> </w:t>
      </w:r>
    </w:p>
    <w:p w14:paraId="599A678F">
      <w:pPr>
        <w:pageBreakBefore w:val="0"/>
        <w:kinsoku/>
        <w:wordWrap/>
        <w:overflowPunct/>
        <w:topLinePunct w:val="0"/>
        <w:autoSpaceDE/>
        <w:autoSpaceDN/>
        <w:bidi w:val="0"/>
        <w:adjustRightInd/>
        <w:snapToGrid/>
        <w:spacing w:line="540" w:lineRule="exact"/>
        <w:ind w:left="1079" w:hanging="300"/>
        <w:jc w:val="left"/>
        <w:textAlignment w:val="auto"/>
        <w:rPr>
          <w:rFonts w:hint="default" w:ascii="宋体" w:hAnsi="宋体" w:eastAsia="宋体"/>
          <w:sz w:val="24"/>
          <w:szCs w:val="24"/>
          <w:lang w:val="en-US" w:eastAsia="zh-CN"/>
        </w:rPr>
      </w:pPr>
      <w:r>
        <w:rPr>
          <w:rFonts w:hint="eastAsia" w:ascii="宋体" w:hAnsi="宋体"/>
          <w:sz w:val="24"/>
          <w:szCs w:val="24"/>
        </w:rPr>
        <w:t>联系人：</w:t>
      </w:r>
      <w:r>
        <w:rPr>
          <w:rFonts w:hint="eastAsia" w:ascii="宋体" w:hAnsi="宋体"/>
          <w:sz w:val="24"/>
          <w:szCs w:val="24"/>
          <w:lang w:val="en-US" w:eastAsia="zh-CN"/>
        </w:rPr>
        <w:t>许金权</w:t>
      </w:r>
    </w:p>
    <w:p w14:paraId="1FBC7978">
      <w:pPr>
        <w:pageBreakBefore w:val="0"/>
        <w:kinsoku/>
        <w:wordWrap/>
        <w:overflowPunct/>
        <w:topLinePunct w:val="0"/>
        <w:autoSpaceDE/>
        <w:autoSpaceDN/>
        <w:bidi w:val="0"/>
        <w:adjustRightInd/>
        <w:snapToGrid/>
        <w:spacing w:line="540" w:lineRule="exact"/>
        <w:ind w:left="1079" w:hanging="300"/>
        <w:jc w:val="left"/>
        <w:textAlignment w:val="auto"/>
        <w:rPr>
          <w:rFonts w:ascii="宋体" w:hAnsi="宋体"/>
          <w:sz w:val="24"/>
          <w:szCs w:val="24"/>
        </w:rPr>
      </w:pPr>
      <w:r>
        <w:rPr>
          <w:rFonts w:hint="eastAsia" w:ascii="宋体" w:hAnsi="宋体"/>
          <w:sz w:val="24"/>
          <w:szCs w:val="24"/>
        </w:rPr>
        <w:t>联系方式：</w:t>
      </w:r>
      <w:bookmarkStart w:id="42" w:name="_Toc28359086"/>
      <w:bookmarkStart w:id="43" w:name="_Toc28359009"/>
      <w:r>
        <w:rPr>
          <w:rFonts w:hint="eastAsia" w:ascii="宋体" w:hAnsi="宋体"/>
          <w:sz w:val="24"/>
          <w:szCs w:val="24"/>
        </w:rPr>
        <w:t>13962753032</w:t>
      </w:r>
    </w:p>
    <w:bookmarkEnd w:id="42"/>
    <w:bookmarkEnd w:id="43"/>
    <w:p w14:paraId="23FEED95">
      <w:pPr>
        <w:pageBreakBefore w:val="0"/>
        <w:numPr>
          <w:ilvl w:val="0"/>
          <w:numId w:val="0"/>
        </w:numPr>
        <w:kinsoku/>
        <w:wordWrap/>
        <w:overflowPunct/>
        <w:topLinePunct w:val="0"/>
        <w:autoSpaceDE/>
        <w:autoSpaceDN/>
        <w:bidi w:val="0"/>
        <w:adjustRightInd/>
        <w:snapToGrid/>
        <w:spacing w:line="540" w:lineRule="exact"/>
        <w:ind w:firstLine="720"/>
        <w:jc w:val="left"/>
        <w:textAlignment w:val="auto"/>
        <w:rPr>
          <w:rFonts w:hint="eastAsia"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采购代理机构信息</w:t>
      </w:r>
    </w:p>
    <w:p w14:paraId="2E02E53B">
      <w:pPr>
        <w:pageBreakBefore w:val="0"/>
        <w:numPr>
          <w:ilvl w:val="0"/>
          <w:numId w:val="0"/>
        </w:numPr>
        <w:kinsoku/>
        <w:wordWrap/>
        <w:overflowPunct/>
        <w:topLinePunct w:val="0"/>
        <w:autoSpaceDE/>
        <w:autoSpaceDN/>
        <w:bidi w:val="0"/>
        <w:adjustRightInd/>
        <w:snapToGrid/>
        <w:spacing w:line="540" w:lineRule="exact"/>
        <w:ind w:firstLine="254"/>
        <w:jc w:val="left"/>
        <w:textAlignment w:val="auto"/>
        <w:rPr>
          <w:rFonts w:hint="eastAsia" w:ascii="宋体" w:hAnsi="宋体" w:eastAsia="宋体" w:cs="宋体"/>
          <w:sz w:val="24"/>
          <w:szCs w:val="24"/>
          <w:lang w:eastAsia="zh-CN"/>
        </w:rPr>
      </w:pPr>
      <w:r>
        <w:rPr>
          <w:rFonts w:hint="eastAsia" w:ascii="宋体" w:hAnsi="宋体" w:cs="宋体"/>
          <w:spacing w:val="7"/>
          <w:sz w:val="24"/>
        </w:rPr>
        <w:t xml:space="preserve">   </w:t>
      </w:r>
      <w:r>
        <w:rPr>
          <w:rFonts w:hint="eastAsia" w:ascii="宋体" w:hAnsi="宋体" w:cs="宋体"/>
          <w:spacing w:val="7"/>
          <w:sz w:val="24"/>
          <w:lang w:val="en-US" w:eastAsia="zh-CN"/>
        </w:rPr>
        <w:t xml:space="preserve"> </w:t>
      </w:r>
      <w:r>
        <w:rPr>
          <w:rFonts w:hint="eastAsia" w:ascii="宋体" w:hAnsi="宋体" w:cs="宋体"/>
          <w:spacing w:val="7"/>
          <w:sz w:val="24"/>
        </w:rPr>
        <w:t>名</w:t>
      </w:r>
      <w:r>
        <w:rPr>
          <w:rFonts w:hint="eastAsia" w:ascii="宋体" w:hAnsi="宋体" w:cs="宋体"/>
          <w:spacing w:val="7"/>
          <w:sz w:val="24"/>
          <w:lang w:val="en-US" w:eastAsia="zh-CN"/>
        </w:rPr>
        <w:t xml:space="preserve"> </w:t>
      </w:r>
      <w:r>
        <w:rPr>
          <w:rFonts w:hint="eastAsia" w:ascii="宋体" w:hAnsi="宋体" w:cs="宋体"/>
          <w:spacing w:val="7"/>
          <w:sz w:val="24"/>
        </w:rPr>
        <w:t>称：</w:t>
      </w:r>
      <w:r>
        <w:rPr>
          <w:rFonts w:hint="eastAsia" w:ascii="宋体" w:hAnsi="宋体" w:cs="宋体"/>
          <w:spacing w:val="7"/>
          <w:sz w:val="24"/>
          <w:lang w:eastAsia="zh-CN"/>
        </w:rPr>
        <w:t>南通永拓建设项目管理有限公司</w:t>
      </w:r>
    </w:p>
    <w:p w14:paraId="76356E8A">
      <w:pPr>
        <w:pageBreakBefore w:val="0"/>
        <w:kinsoku/>
        <w:wordWrap/>
        <w:overflowPunct/>
        <w:topLinePunct w:val="0"/>
        <w:autoSpaceDE/>
        <w:autoSpaceDN/>
        <w:bidi w:val="0"/>
        <w:adjustRightInd/>
        <w:snapToGrid/>
        <w:spacing w:line="540" w:lineRule="exact"/>
        <w:ind w:firstLine="720"/>
        <w:textAlignment w:val="auto"/>
        <w:rPr>
          <w:rFonts w:hint="eastAsia" w:ascii="宋体" w:hAnsi="宋体"/>
          <w:sz w:val="24"/>
          <w:szCs w:val="24"/>
        </w:rPr>
      </w:pPr>
      <w:r>
        <w:rPr>
          <w:rFonts w:hint="eastAsia" w:ascii="宋体" w:hAnsi="宋体"/>
          <w:sz w:val="24"/>
          <w:szCs w:val="24"/>
        </w:rPr>
        <w:t xml:space="preserve">地　址：海安东海大道22号滨湖国际B座7楼 </w:t>
      </w:r>
    </w:p>
    <w:p w14:paraId="6946C863">
      <w:pPr>
        <w:pageBreakBefore w:val="0"/>
        <w:kinsoku/>
        <w:wordWrap/>
        <w:overflowPunct/>
        <w:topLinePunct w:val="0"/>
        <w:autoSpaceDE/>
        <w:autoSpaceDN/>
        <w:bidi w:val="0"/>
        <w:adjustRightInd/>
        <w:snapToGrid/>
        <w:spacing w:line="540" w:lineRule="exact"/>
        <w:ind w:firstLine="720"/>
        <w:textAlignment w:val="auto"/>
        <w:rPr>
          <w:rFonts w:hint="eastAsia" w:ascii="宋体" w:hAnsi="宋体"/>
          <w:sz w:val="24"/>
          <w:szCs w:val="24"/>
        </w:rPr>
      </w:pPr>
      <w:r>
        <w:rPr>
          <w:rFonts w:hint="eastAsia" w:ascii="宋体" w:hAnsi="宋体"/>
          <w:sz w:val="24"/>
          <w:szCs w:val="24"/>
        </w:rPr>
        <w:t>联系人：</w:t>
      </w:r>
      <w:r>
        <w:rPr>
          <w:rFonts w:hint="eastAsia" w:ascii="宋体" w:hAnsi="宋体" w:cs="宋体"/>
          <w:spacing w:val="7"/>
          <w:sz w:val="24"/>
        </w:rPr>
        <w:t>涂周颖</w:t>
      </w:r>
      <w:r>
        <w:rPr>
          <w:rFonts w:hint="eastAsia" w:ascii="宋体" w:hAnsi="宋体"/>
          <w:sz w:val="24"/>
          <w:szCs w:val="24"/>
        </w:rPr>
        <w:t xml:space="preserve"> </w:t>
      </w:r>
    </w:p>
    <w:p w14:paraId="0E273520">
      <w:pPr>
        <w:pageBreakBefore w:val="0"/>
        <w:kinsoku/>
        <w:wordWrap/>
        <w:overflowPunct/>
        <w:topLinePunct w:val="0"/>
        <w:autoSpaceDE/>
        <w:autoSpaceDN/>
        <w:bidi w:val="0"/>
        <w:adjustRightInd/>
        <w:snapToGrid/>
        <w:spacing w:line="540" w:lineRule="exact"/>
        <w:ind w:firstLine="720"/>
        <w:textAlignment w:val="auto"/>
        <w:rPr>
          <w:rFonts w:hint="eastAsia" w:ascii="宋体" w:hAnsi="宋体"/>
          <w:sz w:val="24"/>
          <w:szCs w:val="24"/>
          <w:u w:val="single"/>
        </w:rPr>
      </w:pPr>
      <w:r>
        <w:rPr>
          <w:rFonts w:hint="eastAsia" w:ascii="宋体" w:hAnsi="宋体"/>
          <w:sz w:val="24"/>
          <w:szCs w:val="24"/>
        </w:rPr>
        <w:t>联系方式：</w:t>
      </w:r>
      <w:r>
        <w:rPr>
          <w:rFonts w:hint="eastAsia" w:ascii="宋体" w:hAnsi="宋体"/>
          <w:sz w:val="24"/>
          <w:szCs w:val="24"/>
          <w:lang w:val="en-US" w:eastAsia="zh-CN"/>
        </w:rPr>
        <w:t>15371705770</w:t>
      </w:r>
      <w:r>
        <w:rPr>
          <w:rFonts w:hint="eastAsia" w:ascii="宋体" w:hAnsi="宋体"/>
          <w:sz w:val="24"/>
          <w:szCs w:val="24"/>
        </w:rPr>
        <w:t xml:space="preserve">  </w:t>
      </w:r>
    </w:p>
    <w:p w14:paraId="392D16C0">
      <w:pPr>
        <w:pageBreakBefore w:val="0"/>
        <w:kinsoku/>
        <w:wordWrap/>
        <w:overflowPunct/>
        <w:topLinePunct w:val="0"/>
        <w:autoSpaceDE/>
        <w:autoSpaceDN/>
        <w:bidi w:val="0"/>
        <w:adjustRightInd/>
        <w:snapToGrid/>
        <w:spacing w:line="540" w:lineRule="exact"/>
        <w:ind w:firstLine="720"/>
        <w:textAlignment w:val="auto"/>
        <w:rPr>
          <w:rFonts w:hint="eastAsia" w:ascii="宋体" w:hAnsi="宋体"/>
          <w:sz w:val="24"/>
          <w:szCs w:val="24"/>
        </w:rPr>
      </w:pPr>
      <w:r>
        <w:rPr>
          <w:rFonts w:hint="eastAsia" w:ascii="宋体" w:hAnsi="宋体"/>
          <w:sz w:val="24"/>
          <w:szCs w:val="24"/>
        </w:rPr>
        <w:t>3.项目联系方式</w:t>
      </w:r>
    </w:p>
    <w:p w14:paraId="42BD71F6">
      <w:pPr>
        <w:pageBreakBefore w:val="0"/>
        <w:kinsoku/>
        <w:wordWrap/>
        <w:overflowPunct/>
        <w:topLinePunct w:val="0"/>
        <w:autoSpaceDE/>
        <w:autoSpaceDN/>
        <w:bidi w:val="0"/>
        <w:adjustRightInd/>
        <w:snapToGrid/>
        <w:spacing w:line="540" w:lineRule="exact"/>
        <w:ind w:firstLine="720"/>
        <w:textAlignment w:val="auto"/>
        <w:rPr>
          <w:rFonts w:hint="eastAsia" w:ascii="宋体" w:hAnsi="宋体"/>
          <w:sz w:val="24"/>
          <w:szCs w:val="24"/>
          <w:u w:val="single"/>
        </w:rPr>
      </w:pPr>
      <w:r>
        <w:rPr>
          <w:rFonts w:hint="eastAsia" w:ascii="宋体" w:hAnsi="宋体"/>
          <w:sz w:val="24"/>
          <w:szCs w:val="24"/>
        </w:rPr>
        <w:t xml:space="preserve">磋商文件制作人: </w:t>
      </w:r>
      <w:r>
        <w:rPr>
          <w:rFonts w:hint="eastAsia" w:ascii="宋体" w:hAnsi="宋体" w:cs="宋体"/>
          <w:spacing w:val="7"/>
          <w:sz w:val="24"/>
        </w:rPr>
        <w:t>涂周颖</w:t>
      </w:r>
      <w:r>
        <w:rPr>
          <w:rFonts w:hint="eastAsia" w:ascii="宋体" w:hAnsi="宋体"/>
          <w:sz w:val="24"/>
          <w:szCs w:val="24"/>
        </w:rPr>
        <w:t xml:space="preserve"> </w:t>
      </w:r>
    </w:p>
    <w:p w14:paraId="412C156D">
      <w:pPr>
        <w:pageBreakBefore w:val="0"/>
        <w:kinsoku/>
        <w:wordWrap/>
        <w:overflowPunct/>
        <w:topLinePunct w:val="0"/>
        <w:autoSpaceDE/>
        <w:autoSpaceDN/>
        <w:bidi w:val="0"/>
        <w:adjustRightInd/>
        <w:snapToGrid/>
        <w:spacing w:line="540" w:lineRule="exact"/>
        <w:ind w:firstLine="720"/>
        <w:textAlignment w:val="auto"/>
        <w:rPr>
          <w:rFonts w:hint="eastAsia" w:ascii="宋体" w:hAnsi="宋体"/>
          <w:sz w:val="24"/>
          <w:szCs w:val="24"/>
        </w:rPr>
      </w:pPr>
      <w:r>
        <w:rPr>
          <w:rFonts w:hint="eastAsia" w:ascii="宋体" w:hAnsi="宋体"/>
          <w:sz w:val="24"/>
          <w:szCs w:val="24"/>
        </w:rPr>
        <w:t>项目磋商经办人：许金权</w:t>
      </w:r>
    </w:p>
    <w:p w14:paraId="4EA20724">
      <w:pPr>
        <w:pageBreakBefore w:val="0"/>
        <w:kinsoku/>
        <w:wordWrap/>
        <w:overflowPunct/>
        <w:topLinePunct w:val="0"/>
        <w:autoSpaceDE/>
        <w:autoSpaceDN/>
        <w:bidi w:val="0"/>
        <w:adjustRightInd/>
        <w:snapToGrid/>
        <w:spacing w:line="540" w:lineRule="exact"/>
        <w:ind w:firstLine="720"/>
        <w:textAlignment w:val="auto"/>
        <w:rPr>
          <w:rFonts w:hint="eastAsia" w:ascii="宋体" w:hAnsi="宋体"/>
          <w:sz w:val="24"/>
          <w:szCs w:val="24"/>
        </w:rPr>
      </w:pPr>
      <w:r>
        <w:rPr>
          <w:rFonts w:hint="eastAsia" w:ascii="宋体" w:hAnsi="宋体"/>
          <w:sz w:val="24"/>
          <w:szCs w:val="24"/>
        </w:rPr>
        <w:t>交易系统软件维护人员：</w:t>
      </w:r>
      <w:bookmarkEnd w:id="40"/>
      <w:bookmarkEnd w:id="41"/>
      <w:r>
        <w:rPr>
          <w:rFonts w:hint="eastAsia" w:ascii="宋体" w:hAnsi="宋体"/>
          <w:sz w:val="24"/>
          <w:szCs w:val="24"/>
        </w:rPr>
        <w:t>0519-86722801、0513-59001950</w:t>
      </w:r>
    </w:p>
    <w:p w14:paraId="0CE58787">
      <w:pPr>
        <w:widowControl/>
        <w:spacing w:line="560" w:lineRule="exact"/>
        <w:jc w:val="left"/>
        <w:rPr>
          <w:rFonts w:hint="eastAsia" w:ascii="宋体" w:hAnsi="宋体"/>
          <w:sz w:val="24"/>
          <w:szCs w:val="24"/>
        </w:rPr>
      </w:pPr>
    </w:p>
    <w:p w14:paraId="5B0B89EB">
      <w:pPr>
        <w:widowControl/>
        <w:spacing w:line="560" w:lineRule="exact"/>
        <w:jc w:val="left"/>
        <w:rPr>
          <w:rFonts w:hint="eastAsia" w:ascii="宋体" w:hAnsi="宋体"/>
          <w:sz w:val="24"/>
          <w:szCs w:val="24"/>
        </w:rPr>
      </w:pPr>
    </w:p>
    <w:p w14:paraId="32DC5932">
      <w:pPr>
        <w:widowControl/>
        <w:spacing w:line="560" w:lineRule="exact"/>
        <w:jc w:val="left"/>
        <w:rPr>
          <w:rFonts w:hint="eastAsia" w:ascii="宋体" w:hAnsi="宋体"/>
          <w:sz w:val="24"/>
          <w:szCs w:val="24"/>
        </w:rPr>
      </w:pPr>
    </w:p>
    <w:p w14:paraId="046BB6FA">
      <w:pPr>
        <w:widowControl/>
        <w:spacing w:line="560" w:lineRule="exact"/>
        <w:jc w:val="left"/>
        <w:rPr>
          <w:rFonts w:hint="eastAsia" w:ascii="宋体" w:hAnsi="宋体"/>
          <w:sz w:val="24"/>
          <w:szCs w:val="24"/>
        </w:rPr>
      </w:pPr>
    </w:p>
    <w:p w14:paraId="23E88B68">
      <w:pPr>
        <w:pStyle w:val="34"/>
        <w:ind w:left="0" w:firstLine="0"/>
        <w:rPr>
          <w:rFonts w:hint="eastAsia" w:ascii="宋体" w:hAnsi="宋体"/>
          <w:sz w:val="24"/>
          <w:szCs w:val="24"/>
        </w:rPr>
      </w:pPr>
    </w:p>
    <w:p w14:paraId="59BCACE0">
      <w:pPr>
        <w:keepNext/>
        <w:keepLines/>
        <w:spacing w:line="520" w:lineRule="exact"/>
        <w:jc w:val="center"/>
        <w:outlineLvl w:val="1"/>
        <w:rPr>
          <w:rFonts w:hint="eastAsia" w:ascii="黑体" w:hAnsi="Arial" w:eastAsia="黑体" w:cs="Arial"/>
          <w:sz w:val="44"/>
          <w:szCs w:val="44"/>
          <w:highlight w:val="none"/>
        </w:rPr>
      </w:pPr>
      <w:bookmarkStart w:id="44" w:name="_Toc120614211"/>
      <w:r>
        <w:rPr>
          <w:rFonts w:hint="eastAsia" w:ascii="黑体" w:hAnsi="Arial" w:eastAsia="黑体" w:cs="Arial"/>
          <w:b/>
          <w:bCs/>
          <w:sz w:val="44"/>
          <w:szCs w:val="44"/>
          <w:highlight w:val="none"/>
        </w:rPr>
        <w:t xml:space="preserve">第二章  </w:t>
      </w:r>
      <w:bookmarkEnd w:id="1"/>
      <w:bookmarkEnd w:id="2"/>
      <w:bookmarkEnd w:id="3"/>
      <w:bookmarkEnd w:id="4"/>
      <w:bookmarkEnd w:id="5"/>
      <w:bookmarkEnd w:id="44"/>
      <w:r>
        <w:rPr>
          <w:rFonts w:hint="eastAsia" w:ascii="黑体" w:hAnsi="Arial" w:eastAsia="黑体" w:cs="Arial"/>
          <w:b/>
          <w:bCs/>
          <w:sz w:val="44"/>
          <w:szCs w:val="44"/>
          <w:highlight w:val="none"/>
        </w:rPr>
        <w:t>供应商须知</w:t>
      </w:r>
    </w:p>
    <w:p w14:paraId="3A225087">
      <w:pPr>
        <w:keepNext/>
        <w:keepLines/>
        <w:spacing w:line="520" w:lineRule="exact"/>
        <w:ind w:firstLine="498"/>
        <w:outlineLvl w:val="2"/>
        <w:rPr>
          <w:rFonts w:hint="eastAsia" w:ascii="Times New Roman" w:hAnsi="Times New Roman"/>
          <w:b/>
          <w:bCs/>
          <w:sz w:val="32"/>
          <w:szCs w:val="32"/>
          <w:highlight w:val="none"/>
        </w:rPr>
      </w:pPr>
      <w:bookmarkStart w:id="45" w:name="_Toc20823275"/>
      <w:bookmarkStart w:id="46" w:name="_Toc120614214"/>
      <w:bookmarkStart w:id="47" w:name="_Toc16938519"/>
      <w:bookmarkStart w:id="48" w:name="_Toc513029203"/>
      <w:r>
        <w:rPr>
          <w:rFonts w:hint="eastAsia" w:ascii="Times New Roman" w:hAnsi="Times New Roman"/>
          <w:b/>
          <w:bCs/>
          <w:sz w:val="32"/>
          <w:szCs w:val="32"/>
          <w:highlight w:val="none"/>
        </w:rPr>
        <w:t>一、总则</w:t>
      </w:r>
      <w:bookmarkEnd w:id="45"/>
      <w:bookmarkEnd w:id="46"/>
      <w:bookmarkEnd w:id="47"/>
      <w:bookmarkEnd w:id="48"/>
    </w:p>
    <w:p w14:paraId="565902ED">
      <w:pPr>
        <w:keepNext/>
        <w:keepLines/>
        <w:spacing w:line="520" w:lineRule="exact"/>
        <w:ind w:firstLine="420"/>
        <w:outlineLvl w:val="3"/>
        <w:rPr>
          <w:rFonts w:hint="eastAsia" w:ascii="Arial" w:hAnsi="Arial" w:eastAsia="黑体" w:cs="Arial"/>
          <w:sz w:val="28"/>
          <w:szCs w:val="28"/>
          <w:highlight w:val="none"/>
        </w:rPr>
      </w:pPr>
      <w:bookmarkStart w:id="49" w:name="_Hlt16619475"/>
      <w:bookmarkEnd w:id="49"/>
      <w:bookmarkStart w:id="50" w:name="_Toc458694821"/>
      <w:bookmarkStart w:id="51" w:name="_Toc20823276"/>
      <w:bookmarkStart w:id="52" w:name="_Toc16938520"/>
      <w:bookmarkStart w:id="53" w:name="_Toc513029204"/>
      <w:r>
        <w:rPr>
          <w:rFonts w:hint="eastAsia" w:ascii="Arial" w:hAnsi="Arial" w:eastAsia="黑体" w:cs="Arial"/>
          <w:sz w:val="28"/>
          <w:szCs w:val="28"/>
          <w:highlight w:val="none"/>
        </w:rPr>
        <w:t>1</w:t>
      </w:r>
      <w:bookmarkEnd w:id="50"/>
      <w:r>
        <w:rPr>
          <w:rFonts w:hint="eastAsia" w:ascii="Arial" w:hAnsi="Arial" w:eastAsia="黑体" w:cs="Arial"/>
          <w:sz w:val="28"/>
          <w:szCs w:val="28"/>
          <w:highlight w:val="none"/>
        </w:rPr>
        <w:t>、采购方式</w:t>
      </w:r>
      <w:bookmarkEnd w:id="51"/>
      <w:bookmarkEnd w:id="52"/>
      <w:bookmarkEnd w:id="53"/>
    </w:p>
    <w:p w14:paraId="236E4DBB">
      <w:pPr>
        <w:spacing w:line="520" w:lineRule="exact"/>
        <w:ind w:firstLine="480"/>
        <w:rPr>
          <w:rFonts w:hint="eastAsia" w:ascii="宋体" w:hAnsi="宋体"/>
          <w:sz w:val="24"/>
          <w:szCs w:val="21"/>
          <w:highlight w:val="none"/>
        </w:rPr>
      </w:pPr>
      <w:r>
        <w:rPr>
          <w:rFonts w:hint="eastAsia" w:ascii="宋体" w:hAnsi="宋体"/>
          <w:sz w:val="24"/>
          <w:szCs w:val="21"/>
          <w:highlight w:val="none"/>
        </w:rPr>
        <w:t>1.1 本次政府采购活动采取竞争性磋商(以下简称磋商)方式，本磋商文件仅适用于磋商公告中所述项目。</w:t>
      </w:r>
    </w:p>
    <w:p w14:paraId="72A2B88B">
      <w:pPr>
        <w:keepNext/>
        <w:keepLines/>
        <w:spacing w:line="520" w:lineRule="exact"/>
        <w:ind w:firstLine="420"/>
        <w:outlineLvl w:val="3"/>
        <w:rPr>
          <w:rFonts w:hint="eastAsia" w:ascii="Arial" w:hAnsi="Arial" w:eastAsia="黑体" w:cs="Arial"/>
          <w:sz w:val="28"/>
          <w:szCs w:val="28"/>
          <w:highlight w:val="none"/>
        </w:rPr>
      </w:pPr>
      <w:bookmarkStart w:id="54" w:name="_Toc20823277"/>
      <w:bookmarkStart w:id="55" w:name="_Toc16938521"/>
      <w:bookmarkStart w:id="56" w:name="_Toc513029205"/>
      <w:r>
        <w:rPr>
          <w:rFonts w:hint="eastAsia" w:ascii="Arial" w:hAnsi="Arial" w:eastAsia="黑体" w:cs="Arial"/>
          <w:sz w:val="28"/>
          <w:szCs w:val="28"/>
          <w:highlight w:val="none"/>
        </w:rPr>
        <w:t>2、合格的</w:t>
      </w:r>
      <w:bookmarkEnd w:id="54"/>
      <w:bookmarkEnd w:id="55"/>
      <w:bookmarkEnd w:id="56"/>
      <w:r>
        <w:rPr>
          <w:rFonts w:hint="eastAsia" w:ascii="Arial" w:hAnsi="Arial" w:eastAsia="黑体" w:cs="Arial"/>
          <w:sz w:val="28"/>
          <w:szCs w:val="28"/>
          <w:highlight w:val="none"/>
        </w:rPr>
        <w:t>供应商</w:t>
      </w:r>
    </w:p>
    <w:p w14:paraId="13340CCA">
      <w:pPr>
        <w:spacing w:line="520" w:lineRule="exact"/>
        <w:ind w:firstLine="480"/>
        <w:rPr>
          <w:rFonts w:hint="eastAsia" w:ascii="宋体" w:hAnsi="宋体"/>
          <w:sz w:val="24"/>
          <w:szCs w:val="24"/>
          <w:highlight w:val="none"/>
        </w:rPr>
      </w:pPr>
      <w:r>
        <w:rPr>
          <w:rFonts w:hint="eastAsia" w:ascii="宋体" w:hAnsi="宋体"/>
          <w:sz w:val="24"/>
          <w:szCs w:val="24"/>
          <w:highlight w:val="none"/>
        </w:rPr>
        <w:t>2.1满足磋商公告中供应商资格要求的规定。</w:t>
      </w:r>
    </w:p>
    <w:p w14:paraId="675FBB32">
      <w:pPr>
        <w:spacing w:line="520" w:lineRule="exact"/>
        <w:ind w:firstLine="480"/>
        <w:rPr>
          <w:rFonts w:hint="eastAsia" w:ascii="宋体" w:hAnsi="宋体"/>
          <w:sz w:val="24"/>
          <w:szCs w:val="24"/>
          <w:highlight w:val="none"/>
        </w:rPr>
      </w:pPr>
      <w:r>
        <w:rPr>
          <w:rFonts w:hint="eastAsia" w:ascii="宋体" w:hAnsi="宋体"/>
          <w:sz w:val="24"/>
          <w:szCs w:val="24"/>
          <w:highlight w:val="none"/>
        </w:rPr>
        <w:t>2.2 满足本磋商文件实质性要求和条件的规定。</w:t>
      </w:r>
    </w:p>
    <w:p w14:paraId="1FF73FE7">
      <w:pPr>
        <w:keepNext/>
        <w:keepLines/>
        <w:spacing w:line="520" w:lineRule="exact"/>
        <w:ind w:firstLine="420"/>
        <w:outlineLvl w:val="3"/>
        <w:rPr>
          <w:rFonts w:hint="eastAsia" w:ascii="Arial" w:hAnsi="Arial" w:eastAsia="黑体" w:cs="Arial"/>
          <w:sz w:val="28"/>
          <w:szCs w:val="28"/>
          <w:highlight w:val="none"/>
        </w:rPr>
      </w:pPr>
      <w:bookmarkStart w:id="57" w:name="_Toc20823278"/>
      <w:bookmarkStart w:id="58" w:name="_Toc513029206"/>
      <w:bookmarkStart w:id="59" w:name="_Toc16938522"/>
      <w:r>
        <w:rPr>
          <w:rFonts w:hint="eastAsia" w:ascii="Arial" w:hAnsi="Arial" w:eastAsia="黑体" w:cs="Arial"/>
          <w:sz w:val="28"/>
          <w:szCs w:val="28"/>
          <w:highlight w:val="none"/>
        </w:rPr>
        <w:t>3、适用法律</w:t>
      </w:r>
      <w:bookmarkEnd w:id="57"/>
      <w:bookmarkEnd w:id="58"/>
      <w:bookmarkEnd w:id="59"/>
    </w:p>
    <w:p w14:paraId="2A707236">
      <w:pPr>
        <w:spacing w:line="520" w:lineRule="exact"/>
        <w:ind w:firstLine="420"/>
        <w:rPr>
          <w:rFonts w:hint="eastAsia" w:ascii="宋体" w:hAnsi="宋体"/>
          <w:sz w:val="24"/>
          <w:szCs w:val="21"/>
          <w:highlight w:val="none"/>
        </w:rPr>
      </w:pPr>
      <w:r>
        <w:rPr>
          <w:rFonts w:hint="eastAsia" w:ascii="宋体" w:hAnsi="宋体"/>
          <w:sz w:val="24"/>
          <w:szCs w:val="21"/>
          <w:highlight w:val="none"/>
        </w:rPr>
        <w:t>3.1本次磋商及由此产生的合同受中华人民共和国有关的法律法规制约和保护</w:t>
      </w:r>
      <w:r>
        <w:rPr>
          <w:rFonts w:ascii="宋体" w:hAnsi="宋体"/>
          <w:sz w:val="24"/>
          <w:szCs w:val="21"/>
          <w:highlight w:val="none"/>
        </w:rPr>
        <w:t>。</w:t>
      </w:r>
    </w:p>
    <w:p w14:paraId="257A0AEC">
      <w:pPr>
        <w:keepNext/>
        <w:keepLines/>
        <w:spacing w:line="520" w:lineRule="exact"/>
        <w:ind w:firstLine="420"/>
        <w:outlineLvl w:val="3"/>
        <w:rPr>
          <w:rFonts w:hint="eastAsia" w:ascii="Arial" w:hAnsi="Arial" w:eastAsia="黑体" w:cs="Arial"/>
          <w:sz w:val="28"/>
          <w:szCs w:val="28"/>
          <w:highlight w:val="none"/>
        </w:rPr>
      </w:pPr>
      <w:bookmarkStart w:id="60" w:name="_Toc462564067"/>
      <w:bookmarkStart w:id="61" w:name="_Toc20823279"/>
      <w:bookmarkStart w:id="62" w:name="_Toc513029207"/>
      <w:bookmarkStart w:id="63" w:name="_Toc16938523"/>
      <w:r>
        <w:rPr>
          <w:rFonts w:hint="eastAsia" w:ascii="Arial" w:hAnsi="Arial" w:eastAsia="黑体" w:cs="Arial"/>
          <w:sz w:val="28"/>
          <w:szCs w:val="28"/>
          <w:highlight w:val="none"/>
        </w:rPr>
        <w:t>4、磋商费用</w:t>
      </w:r>
      <w:bookmarkEnd w:id="60"/>
      <w:bookmarkEnd w:id="61"/>
      <w:bookmarkEnd w:id="62"/>
      <w:bookmarkEnd w:id="63"/>
    </w:p>
    <w:p w14:paraId="2DCF9E1F">
      <w:pPr>
        <w:spacing w:line="520" w:lineRule="exact"/>
        <w:ind w:firstLine="480"/>
        <w:rPr>
          <w:rFonts w:hint="eastAsia" w:ascii="宋体" w:hAnsi="宋体"/>
          <w:sz w:val="24"/>
          <w:szCs w:val="21"/>
          <w:highlight w:val="none"/>
        </w:rPr>
      </w:pPr>
      <w:r>
        <w:rPr>
          <w:rFonts w:hint="eastAsia" w:ascii="宋体" w:hAnsi="宋体"/>
          <w:bCs/>
          <w:sz w:val="24"/>
          <w:szCs w:val="21"/>
          <w:highlight w:val="none"/>
        </w:rPr>
        <w:t>4.1</w:t>
      </w:r>
      <w:r>
        <w:rPr>
          <w:rFonts w:hint="eastAsia" w:ascii="宋体" w:hAnsi="宋体"/>
          <w:sz w:val="24"/>
          <w:szCs w:val="21"/>
          <w:highlight w:val="none"/>
        </w:rPr>
        <w:t>供应商应自行承担所有与参加本次磋商有关的费用，无论磋商过程中的做法和结果如何，</w:t>
      </w:r>
      <w:r>
        <w:rPr>
          <w:rFonts w:hint="eastAsia" w:ascii="宋体" w:hAnsi="宋体"/>
          <w:sz w:val="24"/>
          <w:szCs w:val="21"/>
          <w:highlight w:val="none"/>
          <w:lang w:eastAsia="zh-CN"/>
        </w:rPr>
        <w:t>采购人</w:t>
      </w:r>
      <w:r>
        <w:rPr>
          <w:rFonts w:hint="eastAsia" w:ascii="宋体" w:hAnsi="宋体"/>
          <w:sz w:val="24"/>
          <w:szCs w:val="21"/>
          <w:highlight w:val="none"/>
        </w:rPr>
        <w:t>在任何情况下均无义务和责任承担这些费用。</w:t>
      </w:r>
    </w:p>
    <w:p w14:paraId="2D2336CB">
      <w:pPr>
        <w:spacing w:line="520" w:lineRule="exact"/>
        <w:ind w:firstLine="480"/>
        <w:rPr>
          <w:rFonts w:hint="eastAsia" w:ascii="宋体" w:hAnsi="宋体" w:eastAsia="宋体" w:cs="Times New Roman"/>
          <w:bCs/>
          <w:sz w:val="24"/>
          <w:szCs w:val="21"/>
          <w:highlight w:val="none"/>
        </w:rPr>
      </w:pPr>
      <w:r>
        <w:rPr>
          <w:rFonts w:hint="eastAsia" w:ascii="宋体" w:hAnsi="宋体"/>
          <w:color w:val="auto"/>
          <w:sz w:val="24"/>
          <w:szCs w:val="21"/>
          <w:highlight w:val="none"/>
        </w:rPr>
        <w:t>4.2</w:t>
      </w:r>
      <w:r>
        <w:rPr>
          <w:rFonts w:hint="eastAsia" w:ascii="宋体" w:hAnsi="宋体" w:eastAsia="宋体" w:cs="Times New Roman"/>
          <w:bCs/>
          <w:color w:val="auto"/>
          <w:sz w:val="24"/>
          <w:szCs w:val="21"/>
          <w:highlight w:val="none"/>
        </w:rPr>
        <w:t>本项目招标代理服务费按照</w:t>
      </w:r>
      <w:r>
        <w:rPr>
          <w:rFonts w:hint="eastAsia" w:ascii="宋体" w:hAnsi="宋体" w:cs="Times New Roman"/>
          <w:bCs/>
          <w:color w:val="auto"/>
          <w:sz w:val="24"/>
          <w:szCs w:val="21"/>
          <w:highlight w:val="none"/>
          <w:lang w:val="en-US" w:eastAsia="zh-CN"/>
        </w:rPr>
        <w:t>海安中介超市网上商城中标报价收取</w:t>
      </w:r>
      <w:r>
        <w:rPr>
          <w:rFonts w:hint="eastAsia" w:ascii="宋体" w:hAnsi="宋体" w:eastAsia="宋体" w:cs="Times New Roman"/>
          <w:bCs/>
          <w:color w:val="auto"/>
          <w:sz w:val="24"/>
          <w:szCs w:val="21"/>
          <w:highlight w:val="none"/>
        </w:rPr>
        <w:t>，此费用由</w:t>
      </w:r>
      <w:r>
        <w:rPr>
          <w:rFonts w:hint="eastAsia" w:ascii="宋体" w:hAnsi="宋体" w:cs="Times New Roman"/>
          <w:bCs/>
          <w:color w:val="auto"/>
          <w:sz w:val="24"/>
          <w:szCs w:val="21"/>
          <w:highlight w:val="none"/>
          <w:lang w:val="en-US" w:eastAsia="zh-CN"/>
        </w:rPr>
        <w:t>采购人</w:t>
      </w:r>
      <w:r>
        <w:rPr>
          <w:rFonts w:hint="eastAsia" w:ascii="宋体" w:hAnsi="宋体" w:eastAsia="宋体" w:cs="Times New Roman"/>
          <w:bCs/>
          <w:color w:val="auto"/>
          <w:sz w:val="24"/>
          <w:szCs w:val="21"/>
          <w:highlight w:val="none"/>
        </w:rPr>
        <w:t>支付。</w:t>
      </w:r>
    </w:p>
    <w:p w14:paraId="55C07C22">
      <w:pPr>
        <w:keepNext/>
        <w:keepLines/>
        <w:spacing w:line="520" w:lineRule="exact"/>
        <w:ind w:firstLine="301"/>
        <w:outlineLvl w:val="3"/>
        <w:rPr>
          <w:rFonts w:hint="eastAsia" w:ascii="黑体" w:hAnsi="宋体" w:eastAsia="黑体" w:cs="Arial"/>
          <w:sz w:val="28"/>
          <w:szCs w:val="28"/>
          <w:highlight w:val="none"/>
        </w:rPr>
      </w:pPr>
      <w:r>
        <w:rPr>
          <w:rFonts w:hint="eastAsia" w:ascii="宋体" w:hAnsi="宋体" w:eastAsia="黑体" w:cs="Arial"/>
          <w:b/>
          <w:bCs/>
          <w:sz w:val="30"/>
          <w:szCs w:val="28"/>
          <w:highlight w:val="none"/>
        </w:rPr>
        <w:t>5、</w:t>
      </w:r>
      <w:r>
        <w:rPr>
          <w:rFonts w:hint="eastAsia" w:ascii="黑体" w:hAnsi="宋体" w:eastAsia="黑体" w:cs="Arial"/>
          <w:sz w:val="28"/>
          <w:szCs w:val="28"/>
          <w:highlight w:val="none"/>
        </w:rPr>
        <w:t>磋商文件的约束力</w:t>
      </w:r>
    </w:p>
    <w:p w14:paraId="7874E383">
      <w:pPr>
        <w:spacing w:line="520" w:lineRule="exact"/>
        <w:ind w:firstLine="480"/>
        <w:rPr>
          <w:rFonts w:hint="eastAsia" w:ascii="宋体" w:hAnsi="宋体"/>
          <w:sz w:val="24"/>
          <w:szCs w:val="24"/>
          <w:highlight w:val="none"/>
        </w:rPr>
      </w:pPr>
      <w:r>
        <w:rPr>
          <w:rFonts w:hint="eastAsia" w:ascii="宋体" w:hAnsi="宋体"/>
          <w:bCs/>
          <w:sz w:val="24"/>
          <w:szCs w:val="24"/>
          <w:highlight w:val="none"/>
        </w:rPr>
        <w:t>5.1</w:t>
      </w:r>
      <w:r>
        <w:rPr>
          <w:rFonts w:hint="eastAsia" w:ascii="宋体" w:hAnsi="宋体"/>
          <w:sz w:val="24"/>
          <w:szCs w:val="24"/>
          <w:highlight w:val="none"/>
        </w:rPr>
        <w:t>供应商一旦参加本项目采购活动，即被认为接受了本磋商文件的规定和约束。</w:t>
      </w:r>
    </w:p>
    <w:p w14:paraId="201A0DDA">
      <w:pPr>
        <w:keepNext/>
        <w:keepLines/>
        <w:spacing w:line="520" w:lineRule="exact"/>
        <w:ind w:firstLine="321"/>
        <w:outlineLvl w:val="2"/>
        <w:rPr>
          <w:rFonts w:hint="eastAsia" w:ascii="Times New Roman" w:hAnsi="Times New Roman"/>
          <w:b/>
          <w:bCs/>
          <w:sz w:val="32"/>
          <w:szCs w:val="32"/>
          <w:highlight w:val="none"/>
        </w:rPr>
      </w:pPr>
      <w:bookmarkStart w:id="64" w:name="_Toc16938525"/>
      <w:bookmarkStart w:id="65" w:name="_Toc20823281"/>
      <w:bookmarkStart w:id="66" w:name="_Toc513029209"/>
      <w:bookmarkStart w:id="67" w:name="_Toc120614215"/>
      <w:r>
        <w:rPr>
          <w:rFonts w:hint="eastAsia" w:ascii="Times New Roman" w:hAnsi="Times New Roman"/>
          <w:b/>
          <w:bCs/>
          <w:sz w:val="32"/>
          <w:szCs w:val="32"/>
          <w:highlight w:val="none"/>
        </w:rPr>
        <w:t>二、</w:t>
      </w:r>
      <w:bookmarkEnd w:id="64"/>
      <w:bookmarkEnd w:id="65"/>
      <w:bookmarkEnd w:id="66"/>
      <w:bookmarkEnd w:id="67"/>
      <w:r>
        <w:rPr>
          <w:rFonts w:hint="eastAsia" w:ascii="Times New Roman" w:hAnsi="Times New Roman"/>
          <w:b/>
          <w:bCs/>
          <w:sz w:val="32"/>
          <w:szCs w:val="32"/>
          <w:highlight w:val="none"/>
        </w:rPr>
        <w:t>磋商文件</w:t>
      </w:r>
    </w:p>
    <w:p w14:paraId="0E1A1B30">
      <w:pPr>
        <w:keepNext/>
        <w:keepLines/>
        <w:spacing w:line="520" w:lineRule="exact"/>
        <w:ind w:firstLine="420"/>
        <w:outlineLvl w:val="3"/>
        <w:rPr>
          <w:rFonts w:hint="eastAsia" w:ascii="Arial" w:hAnsi="Arial" w:eastAsia="黑体" w:cs="Arial"/>
          <w:sz w:val="28"/>
          <w:szCs w:val="28"/>
          <w:highlight w:val="none"/>
        </w:rPr>
      </w:pPr>
      <w:bookmarkStart w:id="68" w:name="_Toc20823282"/>
      <w:bookmarkStart w:id="69" w:name="_Toc16938526"/>
      <w:bookmarkStart w:id="70" w:name="_Toc513029210"/>
      <w:r>
        <w:rPr>
          <w:rFonts w:hint="eastAsia" w:ascii="Arial" w:hAnsi="Arial" w:eastAsia="黑体" w:cs="Arial"/>
          <w:sz w:val="28"/>
          <w:szCs w:val="28"/>
          <w:highlight w:val="none"/>
        </w:rPr>
        <w:t>6、磋商文件构成</w:t>
      </w:r>
      <w:bookmarkEnd w:id="68"/>
      <w:bookmarkEnd w:id="69"/>
      <w:bookmarkEnd w:id="70"/>
    </w:p>
    <w:p w14:paraId="449A8B80">
      <w:pPr>
        <w:spacing w:line="520" w:lineRule="exact"/>
        <w:ind w:firstLine="480"/>
        <w:rPr>
          <w:rFonts w:hint="eastAsia" w:ascii="宋体" w:hAnsi="宋体"/>
          <w:sz w:val="24"/>
          <w:szCs w:val="21"/>
          <w:highlight w:val="none"/>
        </w:rPr>
      </w:pPr>
      <w:r>
        <w:rPr>
          <w:rFonts w:hint="eastAsia" w:ascii="宋体" w:hAnsi="宋体"/>
          <w:bCs/>
          <w:sz w:val="24"/>
          <w:szCs w:val="21"/>
          <w:highlight w:val="none"/>
        </w:rPr>
        <w:t>6.1</w:t>
      </w:r>
      <w:r>
        <w:rPr>
          <w:rFonts w:hint="eastAsia" w:ascii="宋体" w:hAnsi="宋体"/>
          <w:sz w:val="24"/>
          <w:szCs w:val="21"/>
          <w:highlight w:val="none"/>
        </w:rPr>
        <w:t>磋商文件由以下部分组成：</w:t>
      </w:r>
    </w:p>
    <w:p w14:paraId="19B46B50">
      <w:pPr>
        <w:spacing w:line="520" w:lineRule="exact"/>
        <w:ind w:firstLine="360"/>
        <w:rPr>
          <w:rFonts w:hint="eastAsia" w:ascii="宋体" w:hAnsi="宋体"/>
          <w:sz w:val="24"/>
          <w:szCs w:val="24"/>
          <w:highlight w:val="none"/>
        </w:rPr>
      </w:pPr>
      <w:r>
        <w:rPr>
          <w:rFonts w:hint="eastAsia" w:ascii="宋体" w:hAnsi="宋体"/>
          <w:sz w:val="24"/>
          <w:szCs w:val="24"/>
          <w:highlight w:val="none"/>
        </w:rPr>
        <w:t>（1）磋商</w:t>
      </w:r>
      <w:r>
        <w:rPr>
          <w:rFonts w:ascii="宋体" w:hAnsi="宋体"/>
          <w:sz w:val="24"/>
          <w:szCs w:val="24"/>
          <w:highlight w:val="none"/>
        </w:rPr>
        <w:t>邀请</w:t>
      </w:r>
    </w:p>
    <w:p w14:paraId="65A8B1D7">
      <w:pPr>
        <w:spacing w:line="520" w:lineRule="exact"/>
        <w:ind w:firstLine="360"/>
        <w:rPr>
          <w:rFonts w:hint="eastAsia" w:ascii="宋体" w:hAnsi="宋体"/>
          <w:sz w:val="24"/>
          <w:szCs w:val="24"/>
          <w:highlight w:val="none"/>
        </w:rPr>
      </w:pPr>
      <w:r>
        <w:rPr>
          <w:rFonts w:hint="eastAsia" w:ascii="宋体" w:hAnsi="宋体"/>
          <w:sz w:val="24"/>
          <w:szCs w:val="24"/>
          <w:highlight w:val="none"/>
        </w:rPr>
        <w:t>（2）供应商须知</w:t>
      </w:r>
    </w:p>
    <w:p w14:paraId="1190FBC0">
      <w:pPr>
        <w:spacing w:line="520" w:lineRule="exact"/>
        <w:ind w:firstLine="360"/>
        <w:rPr>
          <w:rFonts w:hint="eastAsia" w:ascii="宋体" w:hAnsi="宋体"/>
          <w:sz w:val="24"/>
          <w:szCs w:val="24"/>
          <w:highlight w:val="none"/>
        </w:rPr>
      </w:pPr>
      <w:r>
        <w:rPr>
          <w:rFonts w:hint="eastAsia" w:ascii="宋体" w:hAnsi="宋体"/>
          <w:sz w:val="24"/>
          <w:szCs w:val="24"/>
          <w:highlight w:val="none"/>
        </w:rPr>
        <w:t>（3）采购需求</w:t>
      </w:r>
    </w:p>
    <w:p w14:paraId="0E295C0D">
      <w:pPr>
        <w:spacing w:line="520" w:lineRule="exact"/>
        <w:ind w:firstLine="360"/>
        <w:rPr>
          <w:rFonts w:hint="eastAsia" w:ascii="Times New Roman" w:hAnsi="Times New Roman"/>
          <w:sz w:val="24"/>
          <w:szCs w:val="24"/>
          <w:highlight w:val="none"/>
        </w:rPr>
      </w:pPr>
      <w:r>
        <w:rPr>
          <w:rFonts w:hint="eastAsia" w:ascii="宋体" w:hAnsi="宋体"/>
          <w:sz w:val="24"/>
          <w:szCs w:val="24"/>
          <w:highlight w:val="none"/>
        </w:rPr>
        <w:t>（4）</w:t>
      </w:r>
      <w:r>
        <w:rPr>
          <w:rFonts w:hint="eastAsia" w:ascii="Times New Roman" w:hAnsi="宋体"/>
          <w:sz w:val="24"/>
          <w:szCs w:val="24"/>
          <w:highlight w:val="none"/>
        </w:rPr>
        <w:t>评审方法与评审标准</w:t>
      </w:r>
    </w:p>
    <w:p w14:paraId="4A0FA613">
      <w:pPr>
        <w:spacing w:line="520" w:lineRule="exact"/>
        <w:ind w:firstLine="360"/>
        <w:rPr>
          <w:rFonts w:hint="eastAsia" w:ascii="宋体" w:hAnsi="宋体"/>
          <w:sz w:val="24"/>
          <w:szCs w:val="24"/>
          <w:highlight w:val="none"/>
        </w:rPr>
      </w:pPr>
      <w:r>
        <w:rPr>
          <w:rFonts w:hint="eastAsia" w:ascii="宋体" w:hAnsi="宋体"/>
          <w:sz w:val="24"/>
          <w:szCs w:val="24"/>
          <w:highlight w:val="none"/>
        </w:rPr>
        <w:t>（5）响应文件格式</w:t>
      </w:r>
    </w:p>
    <w:p w14:paraId="05859A99">
      <w:pPr>
        <w:spacing w:line="52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（6）附件（如有）</w:t>
      </w:r>
    </w:p>
    <w:p w14:paraId="5A9DCF81">
      <w:pPr>
        <w:spacing w:line="520" w:lineRule="exact"/>
        <w:ind w:firstLine="480"/>
        <w:rPr>
          <w:rFonts w:hint="eastAsia" w:ascii="宋体" w:hAnsi="宋体"/>
          <w:sz w:val="24"/>
          <w:szCs w:val="21"/>
          <w:highlight w:val="none"/>
        </w:rPr>
      </w:pPr>
      <w:r>
        <w:rPr>
          <w:rFonts w:hint="eastAsia" w:ascii="宋体" w:hAnsi="宋体"/>
          <w:sz w:val="24"/>
          <w:szCs w:val="21"/>
          <w:highlight w:val="none"/>
        </w:rPr>
        <w:t>请仔细检查磋商文件是否齐全，如有缺漏请立即与</w:t>
      </w:r>
      <w:r>
        <w:rPr>
          <w:rFonts w:hint="eastAsia" w:ascii="宋体" w:hAnsi="宋体"/>
          <w:sz w:val="24"/>
          <w:szCs w:val="21"/>
          <w:highlight w:val="none"/>
          <w:lang w:eastAsia="zh-CN"/>
        </w:rPr>
        <w:t>采购人</w:t>
      </w:r>
      <w:r>
        <w:rPr>
          <w:rFonts w:hint="eastAsia" w:ascii="宋体" w:hAnsi="宋体"/>
          <w:sz w:val="24"/>
          <w:szCs w:val="21"/>
          <w:highlight w:val="none"/>
        </w:rPr>
        <w:t>联系解决。</w:t>
      </w:r>
    </w:p>
    <w:p w14:paraId="2AE3255A">
      <w:pPr>
        <w:spacing w:line="520" w:lineRule="exact"/>
        <w:ind w:firstLine="480"/>
        <w:rPr>
          <w:rFonts w:hint="eastAsia" w:ascii="宋体" w:hAnsi="宋体"/>
          <w:sz w:val="24"/>
          <w:szCs w:val="21"/>
          <w:highlight w:val="none"/>
        </w:rPr>
      </w:pPr>
      <w:r>
        <w:rPr>
          <w:rFonts w:hint="eastAsia" w:ascii="宋体" w:hAnsi="宋体"/>
          <w:bCs/>
          <w:sz w:val="24"/>
          <w:szCs w:val="21"/>
          <w:highlight w:val="none"/>
        </w:rPr>
        <w:t>6.2</w:t>
      </w:r>
      <w:r>
        <w:rPr>
          <w:rFonts w:hint="eastAsia" w:ascii="宋体" w:hAnsi="宋体"/>
          <w:sz w:val="24"/>
          <w:szCs w:val="21"/>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6F5C3420">
      <w:pPr>
        <w:keepNext/>
        <w:keepLines/>
        <w:spacing w:line="520" w:lineRule="exact"/>
        <w:ind w:firstLine="560"/>
        <w:outlineLvl w:val="3"/>
        <w:rPr>
          <w:rFonts w:hint="eastAsia" w:ascii="Arial" w:hAnsi="Arial" w:eastAsia="黑体" w:cs="Arial"/>
          <w:sz w:val="28"/>
          <w:szCs w:val="28"/>
          <w:highlight w:val="none"/>
        </w:rPr>
      </w:pPr>
      <w:bookmarkStart w:id="71" w:name="_Toc513029211"/>
      <w:bookmarkStart w:id="72" w:name="_Toc20823283"/>
      <w:bookmarkStart w:id="73" w:name="_Toc16938527"/>
      <w:bookmarkStart w:id="74" w:name="_Toc462564070"/>
      <w:r>
        <w:rPr>
          <w:rFonts w:hint="eastAsia" w:ascii="Arial" w:hAnsi="Arial" w:eastAsia="黑体" w:cs="Arial"/>
          <w:sz w:val="28"/>
          <w:szCs w:val="28"/>
          <w:highlight w:val="none"/>
        </w:rPr>
        <w:t>7、磋商文件的澄清</w:t>
      </w:r>
      <w:bookmarkEnd w:id="71"/>
      <w:bookmarkEnd w:id="72"/>
      <w:bookmarkEnd w:id="73"/>
      <w:bookmarkEnd w:id="74"/>
    </w:p>
    <w:p w14:paraId="55C4AFC6">
      <w:pPr>
        <w:spacing w:line="520" w:lineRule="exact"/>
        <w:ind w:firstLine="480"/>
        <w:rPr>
          <w:rFonts w:hint="eastAsia" w:ascii="宋体" w:hAnsi="宋体"/>
          <w:sz w:val="24"/>
          <w:szCs w:val="21"/>
          <w:highlight w:val="none"/>
        </w:rPr>
      </w:pPr>
      <w:r>
        <w:rPr>
          <w:rFonts w:hint="eastAsia" w:ascii="宋体" w:hAnsi="宋体"/>
          <w:bCs/>
          <w:sz w:val="24"/>
          <w:szCs w:val="21"/>
          <w:highlight w:val="none"/>
        </w:rPr>
        <w:t>7.1</w:t>
      </w:r>
      <w:r>
        <w:rPr>
          <w:rFonts w:hint="eastAsia" w:ascii="宋体" w:hAnsi="宋体"/>
          <w:sz w:val="24"/>
          <w:szCs w:val="21"/>
          <w:highlight w:val="none"/>
        </w:rPr>
        <w:t xml:space="preserve"> 任何要求对磋商文件进行澄清的供应商，应在磋商截止期5日</w:t>
      </w:r>
      <w:r>
        <w:rPr>
          <w:rFonts w:hint="eastAsia" w:ascii="仿宋_GB2312" w:hAnsi="仿宋_GB2312"/>
          <w:sz w:val="24"/>
          <w:szCs w:val="24"/>
          <w:highlight w:val="none"/>
        </w:rPr>
        <w:t>前</w:t>
      </w:r>
      <w:r>
        <w:rPr>
          <w:rFonts w:hint="eastAsia" w:ascii="宋体" w:hAnsi="宋体"/>
          <w:sz w:val="24"/>
          <w:szCs w:val="21"/>
          <w:highlight w:val="none"/>
        </w:rPr>
        <w:t>按磋商公告中的通讯地址，以书面形式通知</w:t>
      </w:r>
      <w:r>
        <w:rPr>
          <w:rFonts w:hint="eastAsia" w:ascii="宋体" w:hAnsi="宋体"/>
          <w:sz w:val="24"/>
          <w:szCs w:val="21"/>
          <w:highlight w:val="none"/>
          <w:lang w:eastAsia="zh-CN"/>
        </w:rPr>
        <w:t>采购人</w:t>
      </w:r>
      <w:r>
        <w:rPr>
          <w:rFonts w:hint="eastAsia" w:ascii="宋体" w:hAnsi="宋体"/>
          <w:sz w:val="24"/>
          <w:szCs w:val="21"/>
          <w:highlight w:val="none"/>
        </w:rPr>
        <w:t>。</w:t>
      </w:r>
    </w:p>
    <w:p w14:paraId="567362F9">
      <w:pPr>
        <w:spacing w:line="520" w:lineRule="exact"/>
        <w:ind w:firstLine="480"/>
        <w:rPr>
          <w:rFonts w:hint="eastAsia" w:ascii="宋体" w:hAnsi="宋体"/>
          <w:sz w:val="24"/>
          <w:szCs w:val="24"/>
          <w:highlight w:val="none"/>
        </w:rPr>
      </w:pPr>
      <w:r>
        <w:rPr>
          <w:rFonts w:hint="eastAsia" w:ascii="宋体" w:hAnsi="宋体"/>
          <w:sz w:val="24"/>
          <w:szCs w:val="21"/>
          <w:highlight w:val="none"/>
        </w:rPr>
        <w:t>7.2采购人视情组织答疑会。</w:t>
      </w:r>
    </w:p>
    <w:p w14:paraId="41BD746D">
      <w:pPr>
        <w:keepNext/>
        <w:keepLines/>
        <w:spacing w:line="520" w:lineRule="exact"/>
        <w:ind w:firstLine="560"/>
        <w:outlineLvl w:val="3"/>
        <w:rPr>
          <w:rFonts w:hint="eastAsia" w:ascii="Arial" w:hAnsi="Arial" w:eastAsia="黑体" w:cs="Arial"/>
          <w:sz w:val="28"/>
          <w:szCs w:val="28"/>
          <w:highlight w:val="none"/>
        </w:rPr>
      </w:pPr>
      <w:bookmarkStart w:id="75" w:name="_Toc16938528"/>
      <w:bookmarkStart w:id="76" w:name="_Toc513029212"/>
      <w:bookmarkStart w:id="77" w:name="_Toc20823284"/>
      <w:bookmarkStart w:id="78" w:name="_Toc462564071"/>
      <w:r>
        <w:rPr>
          <w:rFonts w:hint="eastAsia" w:ascii="Arial" w:hAnsi="Arial" w:eastAsia="黑体" w:cs="Arial"/>
          <w:sz w:val="28"/>
          <w:szCs w:val="28"/>
          <w:highlight w:val="none"/>
        </w:rPr>
        <w:t>8、磋商文件的澄清和修改</w:t>
      </w:r>
      <w:bookmarkEnd w:id="75"/>
      <w:bookmarkEnd w:id="76"/>
      <w:bookmarkEnd w:id="77"/>
      <w:bookmarkEnd w:id="78"/>
    </w:p>
    <w:p w14:paraId="543C9772">
      <w:pPr>
        <w:spacing w:line="520" w:lineRule="exact"/>
        <w:ind w:firstLine="480"/>
        <w:rPr>
          <w:rFonts w:hint="eastAsia" w:ascii="宋体" w:hAnsi="宋体"/>
          <w:sz w:val="24"/>
          <w:szCs w:val="21"/>
          <w:highlight w:val="none"/>
        </w:rPr>
      </w:pPr>
      <w:r>
        <w:rPr>
          <w:rFonts w:hint="eastAsia" w:ascii="宋体" w:hAnsi="宋体"/>
          <w:bCs/>
          <w:sz w:val="24"/>
          <w:szCs w:val="21"/>
          <w:highlight w:val="none"/>
        </w:rPr>
        <w:t>8.1</w:t>
      </w:r>
      <w:r>
        <w:rPr>
          <w:rFonts w:hint="eastAsia" w:ascii="宋体" w:hAnsi="宋体"/>
          <w:sz w:val="24"/>
          <w:szCs w:val="21"/>
          <w:highlight w:val="none"/>
        </w:rPr>
        <w:t xml:space="preserve"> 在响应文件提交截止时间</w:t>
      </w:r>
      <w:r>
        <w:rPr>
          <w:rFonts w:hint="eastAsia" w:ascii="仿宋_GB2312" w:hAnsi="仿宋_GB2312"/>
          <w:sz w:val="24"/>
          <w:szCs w:val="21"/>
          <w:highlight w:val="none"/>
        </w:rPr>
        <w:t>前</w:t>
      </w:r>
      <w:r>
        <w:rPr>
          <w:rFonts w:hint="eastAsia" w:ascii="宋体" w:hAnsi="宋体"/>
          <w:sz w:val="24"/>
          <w:szCs w:val="21"/>
          <w:highlight w:val="none"/>
        </w:rPr>
        <w:t>，</w:t>
      </w:r>
      <w:r>
        <w:rPr>
          <w:rFonts w:hint="eastAsia" w:ascii="宋体" w:hAnsi="宋体"/>
          <w:sz w:val="24"/>
          <w:szCs w:val="21"/>
          <w:highlight w:val="none"/>
          <w:lang w:eastAsia="zh-CN"/>
        </w:rPr>
        <w:t>采购人</w:t>
      </w:r>
      <w:r>
        <w:rPr>
          <w:rFonts w:hint="eastAsia" w:ascii="宋体" w:hAnsi="宋体"/>
          <w:sz w:val="24"/>
          <w:szCs w:val="21"/>
          <w:highlight w:val="none"/>
        </w:rPr>
        <w:t>可以对磋商文件进行澄清和修改,</w:t>
      </w:r>
      <w:r>
        <w:rPr>
          <w:rFonts w:hint="eastAsia" w:ascii="Times New Roman" w:hAnsi="Times New Roman"/>
          <w:szCs w:val="21"/>
          <w:highlight w:val="none"/>
        </w:rPr>
        <w:t xml:space="preserve"> </w:t>
      </w:r>
      <w:r>
        <w:rPr>
          <w:rFonts w:hint="eastAsia" w:ascii="宋体" w:hAnsi="宋体"/>
          <w:sz w:val="24"/>
          <w:szCs w:val="21"/>
          <w:highlight w:val="none"/>
        </w:rPr>
        <w:t>澄清或者修改的内容作为磋商文件的组成部分。澄清或者修改的内容可能影响响应文件编制的，</w:t>
      </w:r>
      <w:r>
        <w:rPr>
          <w:rFonts w:hint="eastAsia" w:ascii="宋体" w:hAnsi="宋体"/>
          <w:sz w:val="24"/>
          <w:szCs w:val="21"/>
          <w:highlight w:val="none"/>
          <w:lang w:eastAsia="zh-CN"/>
        </w:rPr>
        <w:t>采购人</w:t>
      </w:r>
      <w:r>
        <w:rPr>
          <w:rFonts w:hint="eastAsia" w:ascii="宋体" w:hAnsi="宋体"/>
          <w:sz w:val="24"/>
          <w:szCs w:val="21"/>
          <w:highlight w:val="none"/>
        </w:rPr>
        <w:t>将在提交首次响应文件截止时间至少5日前，在“江苏政府采购网”上发布书面更正公告形式通知所有获取磋商文件的供应商,</w:t>
      </w:r>
      <w:r>
        <w:rPr>
          <w:rFonts w:hint="eastAsia" w:ascii="Times New Roman" w:hAnsi="Times New Roman"/>
          <w:szCs w:val="21"/>
          <w:highlight w:val="none"/>
        </w:rPr>
        <w:t xml:space="preserve"> </w:t>
      </w:r>
      <w:r>
        <w:rPr>
          <w:rFonts w:hint="eastAsia" w:ascii="宋体" w:hAnsi="宋体"/>
          <w:sz w:val="24"/>
          <w:szCs w:val="21"/>
          <w:highlight w:val="none"/>
        </w:rPr>
        <w:t>更正公告内容将作为磋商文件的组成部分，并对供应商具有约束力。不足5日的，</w:t>
      </w:r>
      <w:r>
        <w:rPr>
          <w:rFonts w:hint="eastAsia" w:ascii="宋体" w:hAnsi="宋体"/>
          <w:sz w:val="24"/>
          <w:szCs w:val="21"/>
          <w:highlight w:val="none"/>
          <w:lang w:eastAsia="zh-CN"/>
        </w:rPr>
        <w:t>采购人</w:t>
      </w:r>
      <w:r>
        <w:rPr>
          <w:rFonts w:hint="eastAsia" w:ascii="宋体" w:hAnsi="宋体"/>
          <w:sz w:val="24"/>
          <w:szCs w:val="21"/>
          <w:highlight w:val="none"/>
        </w:rPr>
        <w:t>将顺延提交首次响应文件截止时间。</w:t>
      </w:r>
    </w:p>
    <w:p w14:paraId="66EA5B21">
      <w:pPr>
        <w:keepNext/>
        <w:keepLines/>
        <w:spacing w:line="520" w:lineRule="exact"/>
        <w:ind w:firstLine="482"/>
        <w:outlineLvl w:val="2"/>
        <w:rPr>
          <w:rFonts w:hint="eastAsia" w:ascii="Times New Roman" w:hAnsi="Times New Roman"/>
          <w:b/>
          <w:bCs/>
          <w:sz w:val="32"/>
          <w:szCs w:val="32"/>
          <w:highlight w:val="none"/>
        </w:rPr>
      </w:pPr>
      <w:bookmarkStart w:id="79" w:name="_Toc20823285"/>
      <w:bookmarkStart w:id="80" w:name="_Toc16938529"/>
      <w:bookmarkStart w:id="81" w:name="_Toc120614216"/>
      <w:bookmarkStart w:id="82" w:name="_Toc462564072"/>
      <w:bookmarkStart w:id="83" w:name="_Toc513029213"/>
      <w:r>
        <w:rPr>
          <w:rFonts w:hint="eastAsia" w:ascii="Times New Roman" w:hAnsi="Times New Roman"/>
          <w:b/>
          <w:bCs/>
          <w:sz w:val="32"/>
          <w:szCs w:val="32"/>
          <w:highlight w:val="none"/>
        </w:rPr>
        <w:t>三、响应文件的编制</w:t>
      </w:r>
      <w:bookmarkEnd w:id="79"/>
      <w:bookmarkEnd w:id="80"/>
      <w:bookmarkEnd w:id="81"/>
      <w:bookmarkEnd w:id="82"/>
      <w:bookmarkEnd w:id="83"/>
    </w:p>
    <w:p w14:paraId="15A6747B">
      <w:pPr>
        <w:keepNext/>
        <w:keepLines/>
        <w:spacing w:line="520" w:lineRule="exact"/>
        <w:ind w:firstLine="560"/>
        <w:outlineLvl w:val="3"/>
        <w:rPr>
          <w:rFonts w:hint="eastAsia" w:ascii="Arial" w:hAnsi="Arial" w:eastAsia="黑体" w:cs="Arial"/>
          <w:b/>
          <w:sz w:val="28"/>
          <w:szCs w:val="28"/>
          <w:highlight w:val="none"/>
        </w:rPr>
      </w:pPr>
      <w:bookmarkStart w:id="84" w:name="_Toc513029214"/>
      <w:bookmarkStart w:id="85" w:name="_Toc20823286"/>
      <w:bookmarkStart w:id="86" w:name="_Toc462564073"/>
      <w:bookmarkStart w:id="87" w:name="_Toc16938530"/>
      <w:r>
        <w:rPr>
          <w:rFonts w:hint="eastAsia" w:ascii="Arial" w:hAnsi="Arial" w:eastAsia="黑体" w:cs="Arial"/>
          <w:sz w:val="28"/>
          <w:szCs w:val="28"/>
          <w:highlight w:val="none"/>
        </w:rPr>
        <w:t>9、响应文件的语言及度量衡单位</w:t>
      </w:r>
      <w:bookmarkEnd w:id="84"/>
      <w:bookmarkEnd w:id="85"/>
      <w:bookmarkEnd w:id="86"/>
      <w:bookmarkEnd w:id="87"/>
    </w:p>
    <w:p w14:paraId="35833F85">
      <w:pPr>
        <w:spacing w:line="520" w:lineRule="exact"/>
        <w:ind w:firstLine="480"/>
        <w:rPr>
          <w:rFonts w:hint="eastAsia" w:ascii="宋体" w:hAnsi="宋体"/>
          <w:sz w:val="24"/>
          <w:szCs w:val="21"/>
          <w:highlight w:val="none"/>
        </w:rPr>
      </w:pPr>
      <w:r>
        <w:rPr>
          <w:rFonts w:hint="eastAsia" w:ascii="宋体" w:hAnsi="宋体"/>
          <w:bCs/>
          <w:sz w:val="24"/>
          <w:szCs w:val="21"/>
          <w:highlight w:val="none"/>
        </w:rPr>
        <w:t>9.1</w:t>
      </w:r>
      <w:r>
        <w:rPr>
          <w:rFonts w:hint="eastAsia" w:ascii="宋体" w:hAnsi="宋体"/>
          <w:sz w:val="24"/>
          <w:szCs w:val="21"/>
          <w:highlight w:val="none"/>
        </w:rPr>
        <w:t>供应商提交的响应文件以及供应商与</w:t>
      </w:r>
      <w:r>
        <w:rPr>
          <w:rFonts w:hint="eastAsia" w:ascii="宋体" w:hAnsi="宋体"/>
          <w:sz w:val="24"/>
          <w:szCs w:val="21"/>
          <w:highlight w:val="none"/>
          <w:lang w:eastAsia="zh-CN"/>
        </w:rPr>
        <w:t>采购人</w:t>
      </w:r>
      <w:r>
        <w:rPr>
          <w:rFonts w:hint="eastAsia" w:ascii="宋体" w:hAnsi="宋体"/>
          <w:sz w:val="24"/>
          <w:szCs w:val="21"/>
          <w:highlight w:val="none"/>
        </w:rPr>
        <w:t>就有关磋商的所有来往通知、函件和文件均应使用</w:t>
      </w:r>
      <w:r>
        <w:rPr>
          <w:rFonts w:hint="eastAsia" w:ascii="宋体" w:hAnsi="宋体"/>
          <w:b/>
          <w:bCs/>
          <w:sz w:val="24"/>
          <w:szCs w:val="21"/>
          <w:highlight w:val="none"/>
        </w:rPr>
        <w:t>简体中文</w:t>
      </w:r>
      <w:r>
        <w:rPr>
          <w:rFonts w:hint="eastAsia" w:ascii="宋体" w:hAnsi="宋体"/>
          <w:sz w:val="24"/>
          <w:szCs w:val="21"/>
          <w:highlight w:val="none"/>
        </w:rPr>
        <w:t>。</w:t>
      </w:r>
    </w:p>
    <w:p w14:paraId="335EBA3E">
      <w:pPr>
        <w:spacing w:line="520" w:lineRule="exact"/>
        <w:ind w:firstLine="480"/>
        <w:rPr>
          <w:rFonts w:hint="eastAsia" w:ascii="宋体" w:hAnsi="宋体"/>
          <w:sz w:val="24"/>
          <w:szCs w:val="21"/>
          <w:highlight w:val="none"/>
        </w:rPr>
      </w:pPr>
      <w:r>
        <w:rPr>
          <w:rFonts w:hint="eastAsia" w:ascii="宋体" w:hAnsi="宋体"/>
          <w:bCs/>
          <w:sz w:val="24"/>
          <w:szCs w:val="21"/>
          <w:highlight w:val="none"/>
        </w:rPr>
        <w:t>9.2</w:t>
      </w:r>
      <w:r>
        <w:rPr>
          <w:rFonts w:hint="eastAsia" w:ascii="宋体" w:hAnsi="宋体"/>
          <w:sz w:val="24"/>
          <w:szCs w:val="21"/>
          <w:highlight w:val="none"/>
        </w:rPr>
        <w:t xml:space="preserve"> 除技术性能另有规定外，响应文件所使用的度量衡单位，均须采用国家法定计量单位。</w:t>
      </w:r>
    </w:p>
    <w:p w14:paraId="67807878">
      <w:pPr>
        <w:keepNext/>
        <w:keepLines/>
        <w:spacing w:line="520" w:lineRule="exact"/>
        <w:ind w:firstLine="420"/>
        <w:outlineLvl w:val="3"/>
        <w:rPr>
          <w:rFonts w:hint="eastAsia" w:ascii="Arial" w:hAnsi="Arial" w:eastAsia="黑体" w:cs="Arial"/>
          <w:sz w:val="28"/>
          <w:szCs w:val="28"/>
          <w:highlight w:val="none"/>
        </w:rPr>
      </w:pPr>
      <w:bookmarkStart w:id="88" w:name="_Toc513029215"/>
      <w:bookmarkStart w:id="89" w:name="_Toc462564074"/>
      <w:bookmarkStart w:id="90" w:name="_Toc16938531"/>
      <w:bookmarkStart w:id="91" w:name="_Toc20823287"/>
      <w:r>
        <w:rPr>
          <w:rFonts w:hint="eastAsia" w:ascii="Arial" w:hAnsi="Arial" w:eastAsia="黑体" w:cs="Arial"/>
          <w:sz w:val="28"/>
          <w:szCs w:val="28"/>
          <w:highlight w:val="none"/>
        </w:rPr>
        <w:t>10、响应文件构成</w:t>
      </w:r>
      <w:bookmarkEnd w:id="88"/>
      <w:bookmarkEnd w:id="89"/>
      <w:bookmarkEnd w:id="90"/>
      <w:bookmarkEnd w:id="91"/>
    </w:p>
    <w:p w14:paraId="4134FB81">
      <w:pPr>
        <w:spacing w:line="520" w:lineRule="exact"/>
        <w:ind w:firstLine="480"/>
        <w:rPr>
          <w:rFonts w:hint="eastAsia" w:ascii="宋体" w:hAnsi="宋体"/>
          <w:sz w:val="24"/>
          <w:szCs w:val="21"/>
          <w:highlight w:val="none"/>
        </w:rPr>
      </w:pPr>
      <w:r>
        <w:rPr>
          <w:rFonts w:hint="eastAsia" w:ascii="宋体" w:hAnsi="宋体"/>
          <w:bCs/>
          <w:sz w:val="24"/>
          <w:szCs w:val="21"/>
          <w:highlight w:val="none"/>
        </w:rPr>
        <w:t>10.1</w:t>
      </w:r>
      <w:r>
        <w:rPr>
          <w:rFonts w:hint="eastAsia" w:ascii="宋体" w:hAnsi="宋体"/>
          <w:sz w:val="24"/>
          <w:szCs w:val="21"/>
          <w:highlight w:val="none"/>
        </w:rPr>
        <w:t>供应商编写的响应文件应包括资格证明文件、符合性证明文件、分项报价表、技术要求响应及偏离表、商务要求响应及偏离表、其他证明文件、磋商响应函等部分。</w:t>
      </w:r>
    </w:p>
    <w:p w14:paraId="3DA61D00">
      <w:pPr>
        <w:spacing w:line="520" w:lineRule="exact"/>
        <w:ind w:firstLine="480"/>
        <w:rPr>
          <w:rFonts w:hint="eastAsia" w:ascii="宋体" w:hAnsi="宋体"/>
          <w:sz w:val="24"/>
          <w:szCs w:val="21"/>
          <w:highlight w:val="none"/>
        </w:rPr>
      </w:pPr>
      <w:r>
        <w:rPr>
          <w:rFonts w:hint="eastAsia" w:ascii="宋体" w:hAnsi="宋体"/>
          <w:sz w:val="24"/>
          <w:szCs w:val="21"/>
          <w:highlight w:val="none"/>
        </w:rPr>
        <w:t>10.2 如标书制作工具中格式和内容与“江苏政府采购网”发布的磋商文件不一致，请以“江苏政府采购网”发布的磋商文件为准。</w:t>
      </w:r>
    </w:p>
    <w:p w14:paraId="67FCEA76">
      <w:pPr>
        <w:keepNext/>
        <w:keepLines/>
        <w:spacing w:line="520" w:lineRule="exact"/>
        <w:ind w:firstLine="420"/>
        <w:outlineLvl w:val="3"/>
        <w:rPr>
          <w:rFonts w:hint="eastAsia" w:ascii="Arial" w:hAnsi="Arial" w:eastAsia="黑体" w:cs="Arial"/>
          <w:sz w:val="28"/>
          <w:szCs w:val="28"/>
          <w:highlight w:val="none"/>
        </w:rPr>
      </w:pPr>
      <w:bookmarkStart w:id="92" w:name="_Hlt26670360"/>
      <w:bookmarkEnd w:id="92"/>
      <w:bookmarkStart w:id="93" w:name="_Hlt26954838"/>
      <w:bookmarkEnd w:id="93"/>
      <w:bookmarkStart w:id="94" w:name="_Hlt26668975"/>
      <w:bookmarkEnd w:id="94"/>
      <w:bookmarkStart w:id="95" w:name="_Toc14577357"/>
      <w:bookmarkStart w:id="96" w:name="_Toc49090509"/>
      <w:bookmarkStart w:id="97" w:name="_Toc513029219"/>
      <w:bookmarkStart w:id="98" w:name="_Toc14577354"/>
      <w:bookmarkStart w:id="99" w:name="_Toc513029216"/>
      <w:bookmarkStart w:id="100" w:name="_Toc49090507"/>
      <w:bookmarkStart w:id="101" w:name="_Toc14577355"/>
      <w:bookmarkStart w:id="102" w:name="_Toc49090508"/>
      <w:r>
        <w:rPr>
          <w:rFonts w:hint="eastAsia" w:ascii="Arial" w:hAnsi="Arial" w:eastAsia="黑体" w:cs="Arial"/>
          <w:sz w:val="28"/>
          <w:szCs w:val="28"/>
          <w:highlight w:val="none"/>
        </w:rPr>
        <w:t>11、证明磋商响应标的符合磋商文件规定的文件</w:t>
      </w:r>
      <w:bookmarkEnd w:id="95"/>
      <w:bookmarkEnd w:id="96"/>
      <w:bookmarkEnd w:id="97"/>
    </w:p>
    <w:bookmarkEnd w:id="98"/>
    <w:bookmarkEnd w:id="99"/>
    <w:bookmarkEnd w:id="100"/>
    <w:p w14:paraId="3C7DEAA5">
      <w:pPr>
        <w:spacing w:line="520" w:lineRule="exact"/>
        <w:rPr>
          <w:rFonts w:hint="eastAsia" w:ascii="宋体" w:hAnsi="宋体"/>
          <w:sz w:val="24"/>
          <w:szCs w:val="24"/>
          <w:highlight w:val="none"/>
        </w:rPr>
      </w:pPr>
      <w:r>
        <w:rPr>
          <w:rFonts w:hint="eastAsia" w:ascii="宋体" w:hAnsi="宋体"/>
          <w:sz w:val="24"/>
          <w:szCs w:val="24"/>
          <w:highlight w:val="none"/>
        </w:rPr>
        <w:t xml:space="preserve">    11.1供应商应按照磋商文件要求提交证明文件，证明其及磋商响应标的符合磋商文件规定。</w:t>
      </w:r>
    </w:p>
    <w:p w14:paraId="18254824">
      <w:pPr>
        <w:spacing w:line="520" w:lineRule="exact"/>
        <w:ind w:firstLine="480"/>
        <w:rPr>
          <w:rFonts w:hint="eastAsia" w:ascii="宋体" w:hAnsi="宋体"/>
          <w:sz w:val="24"/>
          <w:szCs w:val="24"/>
          <w:highlight w:val="none"/>
        </w:rPr>
      </w:pPr>
      <w:r>
        <w:rPr>
          <w:rFonts w:hint="eastAsia" w:ascii="宋体" w:hAnsi="宋体"/>
          <w:sz w:val="24"/>
          <w:szCs w:val="24"/>
          <w:highlight w:val="none"/>
        </w:rPr>
        <w:t>11.2磋商文件对证明文件无明确形式要求的，证明文件可以以文字资料、图纸和数据等形式提交。</w:t>
      </w:r>
    </w:p>
    <w:bookmarkEnd w:id="101"/>
    <w:bookmarkEnd w:id="102"/>
    <w:p w14:paraId="59A27703">
      <w:pPr>
        <w:keepNext/>
        <w:keepLines/>
        <w:spacing w:line="520" w:lineRule="exact"/>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rPr>
        <w:t>12、分项报价表</w:t>
      </w:r>
    </w:p>
    <w:p w14:paraId="73599C62">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12.1</w:t>
      </w:r>
      <w:r>
        <w:rPr>
          <w:rFonts w:hint="eastAsia" w:ascii="宋体" w:hAnsi="宋体"/>
          <w:sz w:val="24"/>
          <w:szCs w:val="21"/>
          <w:highlight w:val="none"/>
        </w:rPr>
        <w:t>供应商应按照磋商文件规定格式填报分项报价表。</w:t>
      </w:r>
    </w:p>
    <w:p w14:paraId="538FB352">
      <w:pPr>
        <w:spacing w:line="520" w:lineRule="exact"/>
        <w:ind w:firstLine="480"/>
        <w:rPr>
          <w:rFonts w:hint="eastAsia" w:ascii="宋体" w:hAnsi="宋体"/>
          <w:bCs/>
          <w:sz w:val="24"/>
          <w:szCs w:val="21"/>
          <w:highlight w:val="none"/>
        </w:rPr>
      </w:pPr>
      <w:r>
        <w:rPr>
          <w:rFonts w:hint="eastAsia" w:ascii="宋体" w:hAnsi="宋体"/>
          <w:sz w:val="24"/>
          <w:szCs w:val="21"/>
          <w:highlight w:val="none"/>
        </w:rPr>
        <w:t>12.2</w:t>
      </w:r>
      <w:r>
        <w:rPr>
          <w:rFonts w:hint="eastAsia" w:ascii="宋体" w:hAnsi="宋体"/>
          <w:bCs/>
          <w:sz w:val="24"/>
          <w:szCs w:val="21"/>
          <w:highlight w:val="none"/>
        </w:rPr>
        <w:t>磋商货币。响应文件中的单价和总价无特殊规定的采用人民币报价，以元为单位标注。</w:t>
      </w:r>
      <w:r>
        <w:rPr>
          <w:rFonts w:hint="eastAsia" w:ascii="宋体" w:hAnsi="宋体"/>
          <w:sz w:val="24"/>
          <w:szCs w:val="21"/>
          <w:highlight w:val="none"/>
        </w:rPr>
        <w:t>磋商文件中另有规定的按规定执行。</w:t>
      </w:r>
    </w:p>
    <w:p w14:paraId="1BDD6EDE">
      <w:pPr>
        <w:keepNext/>
        <w:keepLines/>
        <w:spacing w:line="520" w:lineRule="exact"/>
        <w:ind w:firstLine="420"/>
        <w:outlineLvl w:val="3"/>
        <w:rPr>
          <w:rFonts w:hint="eastAsia" w:ascii="Arial" w:hAnsi="Arial" w:eastAsia="黑体" w:cs="Arial"/>
          <w:sz w:val="28"/>
          <w:szCs w:val="28"/>
          <w:highlight w:val="none"/>
        </w:rPr>
      </w:pPr>
      <w:bookmarkStart w:id="103" w:name="_Hlt26670486"/>
      <w:bookmarkEnd w:id="103"/>
      <w:bookmarkStart w:id="104" w:name="_Hlt26670482"/>
      <w:bookmarkEnd w:id="104"/>
      <w:bookmarkStart w:id="105" w:name="_Hlt26954848"/>
      <w:bookmarkEnd w:id="105"/>
      <w:bookmarkStart w:id="106" w:name="_Hlt26954731"/>
      <w:bookmarkEnd w:id="106"/>
      <w:bookmarkStart w:id="107" w:name="_Hlt26954846"/>
      <w:bookmarkEnd w:id="107"/>
      <w:r>
        <w:rPr>
          <w:rFonts w:hint="eastAsia" w:ascii="Arial" w:hAnsi="Arial" w:eastAsia="黑体" w:cs="Arial"/>
          <w:sz w:val="28"/>
          <w:szCs w:val="28"/>
          <w:highlight w:val="none"/>
        </w:rPr>
        <w:t>13、技术要求响应及偏离表、商务要求响应及偏离表</w:t>
      </w:r>
    </w:p>
    <w:p w14:paraId="3C6EE8E0">
      <w:pPr>
        <w:spacing w:line="520" w:lineRule="exact"/>
        <w:ind w:firstLine="480"/>
        <w:rPr>
          <w:rFonts w:hint="eastAsia" w:ascii="宋体" w:hAnsi="Arial" w:cs="宋体"/>
          <w:sz w:val="24"/>
          <w:szCs w:val="21"/>
          <w:highlight w:val="none"/>
          <w:lang w:val="zh-CN"/>
        </w:rPr>
      </w:pPr>
      <w:r>
        <w:rPr>
          <w:rFonts w:ascii="宋体" w:hAnsi="Arial" w:cs="宋体"/>
          <w:bCs/>
          <w:sz w:val="24"/>
          <w:szCs w:val="21"/>
          <w:highlight w:val="none"/>
          <w:lang w:val="zh-CN"/>
        </w:rPr>
        <w:t>1</w:t>
      </w:r>
      <w:r>
        <w:rPr>
          <w:rFonts w:hint="eastAsia" w:ascii="宋体" w:hAnsi="Arial" w:cs="宋体"/>
          <w:bCs/>
          <w:sz w:val="24"/>
          <w:szCs w:val="21"/>
          <w:highlight w:val="none"/>
          <w:lang w:val="zh-CN"/>
        </w:rPr>
        <w:t>3</w:t>
      </w:r>
      <w:r>
        <w:rPr>
          <w:rFonts w:ascii="宋体" w:hAnsi="Arial" w:cs="宋体"/>
          <w:bCs/>
          <w:sz w:val="24"/>
          <w:szCs w:val="21"/>
          <w:highlight w:val="none"/>
          <w:lang w:val="zh-CN"/>
        </w:rPr>
        <w:t>.1</w:t>
      </w:r>
      <w:r>
        <w:rPr>
          <w:rFonts w:hint="eastAsia" w:ascii="宋体" w:hAnsi="Arial" w:cs="宋体"/>
          <w:sz w:val="24"/>
          <w:szCs w:val="21"/>
          <w:highlight w:val="none"/>
          <w:lang w:val="zh-CN"/>
        </w:rPr>
        <w:t>供应商需对磋商文件中的技术要求与商务要求逐项作出响应或偏离，并说明原因。</w:t>
      </w:r>
    </w:p>
    <w:p w14:paraId="10684C2B">
      <w:pPr>
        <w:spacing w:line="520" w:lineRule="exact"/>
        <w:ind w:firstLine="480"/>
        <w:rPr>
          <w:rFonts w:hint="eastAsia" w:ascii="宋体" w:hAnsi="Arial" w:cs="宋体"/>
          <w:sz w:val="24"/>
          <w:szCs w:val="21"/>
          <w:highlight w:val="none"/>
          <w:lang w:val="zh-CN"/>
        </w:rPr>
      </w:pPr>
      <w:r>
        <w:rPr>
          <w:rFonts w:hint="eastAsia" w:ascii="宋体" w:hAnsi="Arial" w:cs="宋体"/>
          <w:sz w:val="24"/>
          <w:szCs w:val="21"/>
          <w:highlight w:val="none"/>
          <w:lang w:val="zh-CN"/>
        </w:rPr>
        <w:t>13.2供应商可在响应文件中提供认为需要的其他技术文件或说明。</w:t>
      </w:r>
    </w:p>
    <w:p w14:paraId="6C202FE4">
      <w:pPr>
        <w:keepNext/>
        <w:keepLines/>
        <w:spacing w:line="520" w:lineRule="exact"/>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rPr>
        <w:t>14、服务承诺、培训计划、人员安排及其他</w:t>
      </w:r>
    </w:p>
    <w:p w14:paraId="23B6083D">
      <w:pPr>
        <w:spacing w:line="520" w:lineRule="exact"/>
        <w:ind w:firstLine="480"/>
        <w:rPr>
          <w:rFonts w:hint="eastAsia" w:ascii="宋体" w:hAnsi="宋体"/>
          <w:sz w:val="24"/>
          <w:szCs w:val="24"/>
          <w:highlight w:val="none"/>
        </w:rPr>
      </w:pPr>
      <w:r>
        <w:rPr>
          <w:rFonts w:hint="eastAsia" w:ascii="宋体" w:hAnsi="宋体"/>
          <w:bCs/>
          <w:sz w:val="24"/>
          <w:szCs w:val="24"/>
          <w:highlight w:val="none"/>
        </w:rPr>
        <w:t>14.1</w:t>
      </w:r>
      <w:r>
        <w:rPr>
          <w:rFonts w:hint="eastAsia" w:ascii="宋体" w:hAnsi="宋体"/>
          <w:sz w:val="24"/>
          <w:szCs w:val="24"/>
          <w:highlight w:val="none"/>
        </w:rPr>
        <w:t>供应商需根据磋商文件要求提供有关售后服务的管理制度，售后服务机构的分布情况，售后服务人员的数量、素质、技术水平及售后服务的反应能力等。</w:t>
      </w:r>
    </w:p>
    <w:p w14:paraId="65CA43BE">
      <w:pPr>
        <w:spacing w:line="520" w:lineRule="exact"/>
        <w:ind w:firstLine="480"/>
        <w:rPr>
          <w:rFonts w:hint="eastAsia" w:ascii="宋体" w:hAnsi="宋体"/>
          <w:sz w:val="24"/>
          <w:szCs w:val="24"/>
          <w:highlight w:val="none"/>
        </w:rPr>
      </w:pPr>
      <w:r>
        <w:rPr>
          <w:rFonts w:hint="eastAsia" w:ascii="宋体" w:hAnsi="宋体"/>
          <w:sz w:val="24"/>
          <w:szCs w:val="24"/>
          <w:highlight w:val="none"/>
        </w:rPr>
        <w:t>14.2供应商需根据磋商文件要求提供培训计划。</w:t>
      </w:r>
    </w:p>
    <w:p w14:paraId="304EDBC1">
      <w:pPr>
        <w:spacing w:line="520" w:lineRule="exact"/>
        <w:ind w:firstLine="480"/>
        <w:rPr>
          <w:rFonts w:hint="eastAsia" w:ascii="宋体" w:hAnsi="宋体"/>
          <w:sz w:val="24"/>
          <w:szCs w:val="24"/>
          <w:highlight w:val="none"/>
        </w:rPr>
      </w:pPr>
      <w:r>
        <w:rPr>
          <w:rFonts w:hint="eastAsia" w:ascii="宋体" w:hAnsi="宋体"/>
          <w:sz w:val="24"/>
          <w:szCs w:val="24"/>
          <w:highlight w:val="none"/>
        </w:rPr>
        <w:t>14.3供应商需根据磋商文件要求提供</w:t>
      </w:r>
      <w:r>
        <w:rPr>
          <w:rFonts w:hint="eastAsia" w:ascii="宋体" w:hAnsi="Arial" w:cs="宋体"/>
          <w:sz w:val="24"/>
          <w:szCs w:val="21"/>
          <w:highlight w:val="none"/>
          <w:lang w:val="zh-CN"/>
        </w:rPr>
        <w:t>磋商响应标的的主要组成部分、功能设计、实现思路及关键技术等。</w:t>
      </w:r>
    </w:p>
    <w:p w14:paraId="0CE86424">
      <w:pPr>
        <w:keepNext/>
        <w:keepLines/>
        <w:spacing w:line="520" w:lineRule="exact"/>
        <w:ind w:firstLine="420"/>
        <w:outlineLvl w:val="3"/>
        <w:rPr>
          <w:rFonts w:hint="eastAsia" w:ascii="Arial" w:hAnsi="Arial" w:eastAsia="黑体" w:cs="Arial"/>
          <w:sz w:val="28"/>
          <w:szCs w:val="28"/>
          <w:highlight w:val="none"/>
        </w:rPr>
      </w:pPr>
      <w:bookmarkStart w:id="108" w:name="_Toc14577359"/>
      <w:bookmarkStart w:id="109" w:name="_Toc49090510"/>
      <w:r>
        <w:rPr>
          <w:rFonts w:hint="eastAsia" w:ascii="Arial" w:hAnsi="Arial" w:eastAsia="黑体" w:cs="Arial"/>
          <w:sz w:val="28"/>
          <w:szCs w:val="28"/>
          <w:highlight w:val="none"/>
        </w:rPr>
        <w:t>15、磋商响应函</w:t>
      </w:r>
    </w:p>
    <w:p w14:paraId="61D785E0">
      <w:pPr>
        <w:spacing w:line="520" w:lineRule="exact"/>
        <w:ind w:firstLine="480"/>
        <w:rPr>
          <w:rFonts w:hint="eastAsia" w:ascii="宋体" w:hAnsi="宋体"/>
          <w:sz w:val="24"/>
          <w:szCs w:val="21"/>
          <w:highlight w:val="none"/>
        </w:rPr>
      </w:pPr>
      <w:r>
        <w:rPr>
          <w:rFonts w:hint="eastAsia" w:ascii="宋体" w:hAnsi="宋体"/>
          <w:bCs/>
          <w:sz w:val="24"/>
          <w:szCs w:val="21"/>
          <w:highlight w:val="none"/>
        </w:rPr>
        <w:t>15.1</w:t>
      </w:r>
      <w:r>
        <w:rPr>
          <w:rFonts w:hint="eastAsia" w:ascii="宋体" w:hAnsi="宋体"/>
          <w:sz w:val="24"/>
          <w:szCs w:val="21"/>
          <w:highlight w:val="none"/>
        </w:rPr>
        <w:t>供应商应按照磋商文件中提供的格式完整、正确填写磋商响应函。</w:t>
      </w:r>
    </w:p>
    <w:bookmarkEnd w:id="108"/>
    <w:bookmarkEnd w:id="109"/>
    <w:p w14:paraId="6BA8CE33">
      <w:pPr>
        <w:keepNext/>
        <w:keepLines/>
        <w:spacing w:line="520" w:lineRule="exact"/>
        <w:ind w:firstLine="420"/>
        <w:outlineLvl w:val="3"/>
        <w:rPr>
          <w:rFonts w:hint="eastAsia" w:ascii="Arial" w:hAnsi="Arial" w:eastAsia="黑体" w:cs="Arial"/>
          <w:sz w:val="28"/>
          <w:szCs w:val="28"/>
          <w:highlight w:val="none"/>
        </w:rPr>
      </w:pPr>
      <w:bookmarkStart w:id="110" w:name="_Toc49090511"/>
      <w:bookmarkStart w:id="111" w:name="_Toc14577360"/>
      <w:r>
        <w:rPr>
          <w:rFonts w:hint="eastAsia" w:ascii="Arial" w:hAnsi="Arial" w:eastAsia="黑体" w:cs="Arial"/>
          <w:sz w:val="28"/>
          <w:szCs w:val="28"/>
          <w:highlight w:val="none"/>
        </w:rPr>
        <w:t>16、磋商有效期</w:t>
      </w:r>
      <w:bookmarkEnd w:id="110"/>
      <w:bookmarkEnd w:id="111"/>
    </w:p>
    <w:p w14:paraId="4FFFBC52">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16.1磋商有效期为</w:t>
      </w:r>
      <w:r>
        <w:rPr>
          <w:rFonts w:hint="eastAsia" w:ascii="宋体" w:hAnsi="宋体"/>
          <w:bCs/>
          <w:sz w:val="24"/>
          <w:szCs w:val="21"/>
          <w:highlight w:val="none"/>
          <w:lang w:eastAsia="zh-CN"/>
        </w:rPr>
        <w:t>采购人</w:t>
      </w:r>
      <w:r>
        <w:rPr>
          <w:rFonts w:hint="eastAsia" w:ascii="宋体" w:hAnsi="宋体"/>
          <w:bCs/>
          <w:sz w:val="24"/>
          <w:szCs w:val="21"/>
          <w:highlight w:val="none"/>
        </w:rPr>
        <w:t>规定的提交响应文件截止之日后</w:t>
      </w:r>
      <w:r>
        <w:rPr>
          <w:rFonts w:hint="eastAsia" w:ascii="仿宋_GB2312" w:hAnsi="仿宋_GB2312"/>
          <w:b/>
          <w:sz w:val="24"/>
          <w:szCs w:val="21"/>
          <w:highlight w:val="none"/>
          <w:u w:val="single"/>
        </w:rPr>
        <w:t>六十（60）天</w:t>
      </w:r>
      <w:r>
        <w:rPr>
          <w:rFonts w:hint="eastAsia" w:ascii="宋体" w:hAnsi="宋体"/>
          <w:bCs/>
          <w:sz w:val="24"/>
          <w:szCs w:val="21"/>
          <w:highlight w:val="none"/>
        </w:rPr>
        <w:t>。磋商有效期比规定短的将被视为非实质性响应磋商文件而予以拒绝。</w:t>
      </w:r>
    </w:p>
    <w:p w14:paraId="25D78DC3">
      <w:pPr>
        <w:keepNext/>
        <w:keepLines/>
        <w:spacing w:line="520" w:lineRule="exact"/>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rPr>
        <w:t>1</w:t>
      </w:r>
      <w:r>
        <w:rPr>
          <w:rFonts w:ascii="Arial" w:hAnsi="Arial" w:eastAsia="黑体" w:cs="Arial"/>
          <w:sz w:val="28"/>
          <w:szCs w:val="28"/>
          <w:highlight w:val="none"/>
        </w:rPr>
        <w:t>7</w:t>
      </w:r>
      <w:r>
        <w:rPr>
          <w:rFonts w:hint="eastAsia" w:ascii="Arial" w:hAnsi="Arial" w:eastAsia="黑体" w:cs="Arial"/>
          <w:sz w:val="28"/>
          <w:szCs w:val="28"/>
          <w:highlight w:val="none"/>
        </w:rPr>
        <w:t>、磋商有效期的延长</w:t>
      </w:r>
    </w:p>
    <w:p w14:paraId="4CE34E78">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17.1在特殊情况下，</w:t>
      </w:r>
      <w:r>
        <w:rPr>
          <w:rFonts w:hint="eastAsia" w:ascii="宋体" w:hAnsi="宋体"/>
          <w:bCs/>
          <w:sz w:val="24"/>
          <w:szCs w:val="21"/>
          <w:highlight w:val="none"/>
          <w:lang w:eastAsia="zh-CN"/>
        </w:rPr>
        <w:t>采购人</w:t>
      </w:r>
      <w:r>
        <w:rPr>
          <w:rFonts w:hint="eastAsia" w:ascii="宋体" w:hAnsi="宋体"/>
          <w:bCs/>
          <w:sz w:val="24"/>
          <w:szCs w:val="21"/>
          <w:highlight w:val="none"/>
        </w:rPr>
        <w:t>于原磋商有效期满之前，可向供应商提出延长磋商有效期的要求。这种要求与答复均应采用书面形式。供应商可以拒绝</w:t>
      </w:r>
      <w:r>
        <w:rPr>
          <w:rFonts w:hint="eastAsia" w:ascii="宋体" w:hAnsi="宋体"/>
          <w:bCs/>
          <w:sz w:val="24"/>
          <w:szCs w:val="21"/>
          <w:highlight w:val="none"/>
          <w:lang w:eastAsia="zh-CN"/>
        </w:rPr>
        <w:t>采购人</w:t>
      </w:r>
      <w:r>
        <w:rPr>
          <w:rFonts w:hint="eastAsia" w:ascii="宋体" w:hAnsi="宋体"/>
          <w:bCs/>
          <w:sz w:val="24"/>
          <w:szCs w:val="21"/>
          <w:highlight w:val="none"/>
        </w:rPr>
        <w:t>的这一要求而放弃磋商，同意延长磋商有效期的供应商既不能要求也不允许修改其响应文件。</w:t>
      </w:r>
      <w:r>
        <w:rPr>
          <w:rFonts w:hint="eastAsia" w:ascii="宋体" w:hAnsi="宋体"/>
          <w:sz w:val="24"/>
          <w:szCs w:val="24"/>
          <w:highlight w:val="none"/>
        </w:rPr>
        <w:t>受磋商有效期约束的所有权利与义务均延长至新的有效期</w:t>
      </w:r>
      <w:r>
        <w:rPr>
          <w:rFonts w:hint="eastAsia" w:ascii="宋体" w:hAnsi="宋体"/>
          <w:bCs/>
          <w:sz w:val="24"/>
          <w:szCs w:val="21"/>
          <w:highlight w:val="none"/>
        </w:rPr>
        <w:t>。</w:t>
      </w:r>
    </w:p>
    <w:p w14:paraId="0F2EAA05">
      <w:pPr>
        <w:keepNext/>
        <w:keepLines/>
        <w:spacing w:line="520" w:lineRule="exact"/>
        <w:ind w:firstLine="482"/>
        <w:outlineLvl w:val="2"/>
        <w:rPr>
          <w:rFonts w:hint="eastAsia" w:ascii="Times New Roman" w:hAnsi="Times New Roman"/>
          <w:b/>
          <w:bCs/>
          <w:sz w:val="32"/>
          <w:szCs w:val="32"/>
          <w:highlight w:val="none"/>
        </w:rPr>
      </w:pPr>
      <w:bookmarkStart w:id="112" w:name="_Hlt26954852"/>
      <w:bookmarkEnd w:id="112"/>
      <w:bookmarkStart w:id="113" w:name="_Hlt26954739"/>
      <w:bookmarkEnd w:id="113"/>
      <w:bookmarkStart w:id="114" w:name="_Toc120614217"/>
      <w:bookmarkStart w:id="115" w:name="_Toc513029224"/>
      <w:bookmarkStart w:id="116" w:name="_Toc16938540"/>
      <w:bookmarkStart w:id="117" w:name="_Toc20823296"/>
      <w:r>
        <w:rPr>
          <w:rFonts w:hint="eastAsia" w:ascii="Times New Roman" w:hAnsi="Times New Roman"/>
          <w:b/>
          <w:bCs/>
          <w:sz w:val="32"/>
          <w:szCs w:val="32"/>
          <w:highlight w:val="none"/>
        </w:rPr>
        <w:t>四、响应文件的递交</w:t>
      </w:r>
      <w:bookmarkEnd w:id="114"/>
      <w:bookmarkEnd w:id="115"/>
      <w:bookmarkEnd w:id="116"/>
      <w:bookmarkEnd w:id="117"/>
    </w:p>
    <w:p w14:paraId="35BDFE32">
      <w:pPr>
        <w:keepNext/>
        <w:keepLines/>
        <w:spacing w:line="520" w:lineRule="exact"/>
        <w:ind w:firstLine="560"/>
        <w:outlineLvl w:val="3"/>
        <w:rPr>
          <w:rFonts w:hint="eastAsia" w:ascii="黑体" w:hAnsi="Arial" w:eastAsia="黑体" w:cs="Arial"/>
          <w:sz w:val="28"/>
          <w:szCs w:val="28"/>
          <w:highlight w:val="none"/>
        </w:rPr>
      </w:pPr>
      <w:bookmarkStart w:id="118" w:name="_Toc16938541"/>
      <w:bookmarkStart w:id="119" w:name="_Toc513029225"/>
      <w:bookmarkStart w:id="120" w:name="_Toc462564084"/>
      <w:bookmarkStart w:id="121" w:name="_Toc20823297"/>
      <w:r>
        <w:rPr>
          <w:rFonts w:hint="eastAsia" w:ascii="Arial" w:hAnsi="Arial" w:eastAsia="黑体" w:cs="Arial"/>
          <w:sz w:val="28"/>
          <w:szCs w:val="28"/>
          <w:highlight w:val="none"/>
        </w:rPr>
        <w:t>1</w:t>
      </w:r>
      <w:r>
        <w:rPr>
          <w:rFonts w:ascii="Arial" w:hAnsi="Arial" w:eastAsia="黑体" w:cs="Arial"/>
          <w:sz w:val="28"/>
          <w:szCs w:val="28"/>
          <w:highlight w:val="none"/>
        </w:rPr>
        <w:t>8</w:t>
      </w:r>
      <w:r>
        <w:rPr>
          <w:rFonts w:hint="eastAsia" w:ascii="Arial" w:hAnsi="Arial" w:eastAsia="黑体" w:cs="Arial"/>
          <w:sz w:val="28"/>
          <w:szCs w:val="28"/>
          <w:highlight w:val="none"/>
        </w:rPr>
        <w:t>、电子</w:t>
      </w:r>
      <w:r>
        <w:rPr>
          <w:rFonts w:hint="eastAsia" w:ascii="黑体" w:hAnsi="Arial" w:eastAsia="黑体" w:cs="Arial"/>
          <w:sz w:val="28"/>
          <w:szCs w:val="28"/>
          <w:highlight w:val="none"/>
        </w:rPr>
        <w:t>磋商</w:t>
      </w:r>
      <w:bookmarkEnd w:id="118"/>
      <w:bookmarkEnd w:id="119"/>
      <w:bookmarkEnd w:id="120"/>
      <w:bookmarkEnd w:id="121"/>
      <w:r>
        <w:rPr>
          <w:rFonts w:hint="eastAsia" w:ascii="黑体" w:hAnsi="Arial" w:eastAsia="黑体" w:cs="Arial"/>
          <w:sz w:val="28"/>
          <w:szCs w:val="28"/>
          <w:highlight w:val="none"/>
        </w:rPr>
        <w:t>响应文件的递交</w:t>
      </w:r>
    </w:p>
    <w:p w14:paraId="7CDD0C01">
      <w:pPr>
        <w:spacing w:line="520" w:lineRule="exact"/>
        <w:ind w:firstLine="600"/>
        <w:rPr>
          <w:rFonts w:ascii="宋体" w:hAnsi="宋体"/>
          <w:bCs/>
          <w:sz w:val="24"/>
          <w:szCs w:val="21"/>
          <w:highlight w:val="none"/>
        </w:rPr>
      </w:pPr>
      <w:r>
        <w:rPr>
          <w:rFonts w:hint="eastAsia" w:ascii="宋体" w:hAnsi="宋体"/>
          <w:bCs/>
          <w:sz w:val="24"/>
          <w:szCs w:val="21"/>
          <w:highlight w:val="none"/>
        </w:rPr>
        <w:t>18.1供应商应当按照《操作手册》规定，在提交响应文件截止时间前</w:t>
      </w:r>
      <w:r>
        <w:rPr>
          <w:rFonts w:ascii="宋体" w:hAnsi="宋体"/>
          <w:bCs/>
          <w:sz w:val="24"/>
          <w:szCs w:val="21"/>
          <w:highlight w:val="none"/>
        </w:rPr>
        <w:t>制作</w:t>
      </w:r>
      <w:r>
        <w:rPr>
          <w:rFonts w:hint="eastAsia" w:ascii="宋体" w:hAnsi="宋体"/>
          <w:bCs/>
          <w:sz w:val="24"/>
          <w:szCs w:val="21"/>
          <w:highlight w:val="none"/>
        </w:rPr>
        <w:t>并上传电子响应文件。</w:t>
      </w:r>
      <w:bookmarkStart w:id="122" w:name="_Toc16938542"/>
      <w:bookmarkStart w:id="123" w:name="_Toc513029226"/>
      <w:bookmarkStart w:id="124" w:name="_Toc20823298"/>
    </w:p>
    <w:p w14:paraId="28E76735">
      <w:pPr>
        <w:keepNext/>
        <w:keepLines/>
        <w:spacing w:line="520" w:lineRule="exact"/>
        <w:ind w:firstLine="560"/>
        <w:outlineLvl w:val="3"/>
        <w:rPr>
          <w:rFonts w:hint="eastAsia" w:ascii="宋体" w:hAnsi="宋体" w:eastAsia="黑体" w:cs="Arial"/>
          <w:bCs/>
          <w:sz w:val="24"/>
          <w:szCs w:val="28"/>
          <w:highlight w:val="none"/>
        </w:rPr>
      </w:pPr>
      <w:r>
        <w:rPr>
          <w:rFonts w:ascii="Arial" w:hAnsi="Arial" w:eastAsia="黑体" w:cs="Arial"/>
          <w:bCs/>
          <w:sz w:val="28"/>
          <w:szCs w:val="28"/>
          <w:highlight w:val="none"/>
        </w:rPr>
        <w:t>19</w:t>
      </w:r>
      <w:r>
        <w:rPr>
          <w:rFonts w:hint="eastAsia" w:ascii="Arial" w:hAnsi="Arial" w:eastAsia="黑体" w:cs="Arial"/>
          <w:bCs/>
          <w:sz w:val="28"/>
          <w:szCs w:val="28"/>
          <w:highlight w:val="none"/>
        </w:rPr>
        <w:t>、提交响应文件截止时间</w:t>
      </w:r>
      <w:bookmarkEnd w:id="122"/>
      <w:bookmarkEnd w:id="123"/>
      <w:bookmarkEnd w:id="124"/>
    </w:p>
    <w:p w14:paraId="30CBF46F">
      <w:pPr>
        <w:spacing w:line="520" w:lineRule="exact"/>
        <w:ind w:firstLine="480"/>
        <w:rPr>
          <w:rFonts w:hint="eastAsia" w:ascii="宋体" w:hAnsi="宋体"/>
          <w:b/>
          <w:bCs/>
          <w:sz w:val="24"/>
          <w:szCs w:val="21"/>
          <w:highlight w:val="none"/>
          <w:u w:val="single"/>
        </w:rPr>
      </w:pPr>
      <w:r>
        <w:rPr>
          <w:rFonts w:ascii="宋体" w:hAnsi="宋体"/>
          <w:sz w:val="24"/>
          <w:szCs w:val="21"/>
          <w:highlight w:val="none"/>
        </w:rPr>
        <w:t>19</w:t>
      </w:r>
      <w:r>
        <w:rPr>
          <w:rFonts w:hint="eastAsia" w:ascii="宋体" w:hAnsi="宋体"/>
          <w:sz w:val="24"/>
          <w:szCs w:val="21"/>
          <w:highlight w:val="none"/>
        </w:rPr>
        <w:t>.1</w:t>
      </w:r>
      <w:r>
        <w:rPr>
          <w:rFonts w:hint="eastAsia" w:ascii="宋体" w:hAnsi="宋体"/>
          <w:b/>
          <w:bCs/>
          <w:sz w:val="24"/>
          <w:szCs w:val="21"/>
          <w:highlight w:val="none"/>
          <w:u w:val="single"/>
        </w:rPr>
        <w:t>供应商上传电子响应文件的时间不得迟于磋商公告中规定的提交响应文件截止时间。</w:t>
      </w:r>
    </w:p>
    <w:p w14:paraId="70534D2D">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供应商应充分考虑到网络环境、网络带宽等风险因素，如因供应商自身原因造成的电子响应文件上传不成功的按照本磋商文件第二章第26.3.2条规定做无效响应处理。</w:t>
      </w:r>
    </w:p>
    <w:p w14:paraId="1F884EBD">
      <w:pPr>
        <w:spacing w:line="520" w:lineRule="exact"/>
        <w:ind w:firstLine="480"/>
        <w:rPr>
          <w:rFonts w:hint="eastAsia" w:ascii="宋体" w:hAnsi="宋体"/>
          <w:bCs/>
          <w:sz w:val="24"/>
          <w:szCs w:val="21"/>
          <w:highlight w:val="none"/>
        </w:rPr>
      </w:pPr>
      <w:r>
        <w:rPr>
          <w:rFonts w:ascii="宋体" w:hAnsi="宋体"/>
          <w:sz w:val="24"/>
          <w:szCs w:val="21"/>
          <w:highlight w:val="none"/>
        </w:rPr>
        <w:t>19</w:t>
      </w:r>
      <w:r>
        <w:rPr>
          <w:rFonts w:hint="eastAsia" w:ascii="宋体" w:hAnsi="宋体"/>
          <w:sz w:val="24"/>
          <w:szCs w:val="21"/>
          <w:highlight w:val="none"/>
        </w:rPr>
        <w:t>.2</w:t>
      </w:r>
      <w:r>
        <w:rPr>
          <w:rFonts w:hint="eastAsia" w:ascii="宋体" w:hAnsi="宋体"/>
          <w:bCs/>
          <w:sz w:val="24"/>
          <w:szCs w:val="21"/>
          <w:highlight w:val="none"/>
        </w:rPr>
        <w:t xml:space="preserve"> </w:t>
      </w:r>
      <w:r>
        <w:rPr>
          <w:rFonts w:hint="eastAsia" w:ascii="宋体" w:hAnsi="宋体"/>
          <w:bCs/>
          <w:sz w:val="24"/>
          <w:szCs w:val="21"/>
          <w:highlight w:val="none"/>
          <w:lang w:eastAsia="zh-CN"/>
        </w:rPr>
        <w:t>采购人</w:t>
      </w:r>
      <w:r>
        <w:rPr>
          <w:rFonts w:hint="eastAsia" w:ascii="宋体" w:hAnsi="宋体"/>
          <w:bCs/>
          <w:sz w:val="24"/>
          <w:szCs w:val="21"/>
          <w:highlight w:val="none"/>
        </w:rPr>
        <w:t>可以按照规定，通过修改磋商文件酌情延长提交响应文件截止日期，在此情况下，供应商的所有权利和义务以及供应商受制的截止日期均应以延长后新的截止日期为准。</w:t>
      </w:r>
    </w:p>
    <w:p w14:paraId="582FDAC8">
      <w:pPr>
        <w:keepNext/>
        <w:keepLines/>
        <w:spacing w:line="520" w:lineRule="exact"/>
        <w:ind w:firstLine="420"/>
        <w:outlineLvl w:val="3"/>
        <w:rPr>
          <w:rFonts w:hint="eastAsia" w:ascii="Arial" w:hAnsi="Arial" w:eastAsia="黑体" w:cs="Arial"/>
          <w:sz w:val="28"/>
          <w:szCs w:val="28"/>
          <w:highlight w:val="none"/>
        </w:rPr>
      </w:pPr>
      <w:bookmarkStart w:id="125" w:name="_Toc16938543"/>
      <w:bookmarkStart w:id="126" w:name="_Toc513029227"/>
      <w:bookmarkStart w:id="127" w:name="_Toc20823299"/>
      <w:r>
        <w:rPr>
          <w:rFonts w:hint="eastAsia" w:ascii="Arial" w:hAnsi="Arial" w:eastAsia="黑体" w:cs="Arial"/>
          <w:sz w:val="28"/>
          <w:szCs w:val="28"/>
          <w:highlight w:val="none"/>
        </w:rPr>
        <w:t>2</w:t>
      </w:r>
      <w:r>
        <w:rPr>
          <w:rFonts w:ascii="Arial" w:hAnsi="Arial" w:eastAsia="黑体" w:cs="Arial"/>
          <w:sz w:val="28"/>
          <w:szCs w:val="28"/>
          <w:highlight w:val="none"/>
        </w:rPr>
        <w:t>0</w:t>
      </w:r>
      <w:r>
        <w:rPr>
          <w:rFonts w:hint="eastAsia" w:ascii="Arial" w:hAnsi="Arial" w:eastAsia="黑体" w:cs="Arial"/>
          <w:sz w:val="28"/>
          <w:szCs w:val="28"/>
          <w:highlight w:val="none"/>
        </w:rPr>
        <w:t>、响应文件</w:t>
      </w:r>
      <w:bookmarkEnd w:id="125"/>
      <w:bookmarkEnd w:id="126"/>
      <w:bookmarkEnd w:id="127"/>
      <w:r>
        <w:rPr>
          <w:rFonts w:hint="eastAsia" w:ascii="Arial" w:hAnsi="Arial" w:eastAsia="黑体" w:cs="Arial"/>
          <w:sz w:val="28"/>
          <w:szCs w:val="28"/>
          <w:highlight w:val="none"/>
        </w:rPr>
        <w:t>的拒收</w:t>
      </w:r>
    </w:p>
    <w:p w14:paraId="096A2E3A">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 xml:space="preserve">20.1 </w:t>
      </w:r>
      <w:r>
        <w:rPr>
          <w:rFonts w:hint="eastAsia" w:ascii="宋体" w:hAnsi="宋体"/>
          <w:bCs/>
          <w:sz w:val="24"/>
          <w:szCs w:val="21"/>
          <w:highlight w:val="none"/>
          <w:lang w:eastAsia="zh-CN"/>
        </w:rPr>
        <w:t>采购人</w:t>
      </w:r>
      <w:r>
        <w:rPr>
          <w:rFonts w:hint="eastAsia" w:ascii="宋体" w:hAnsi="宋体"/>
          <w:bCs/>
          <w:sz w:val="24"/>
          <w:szCs w:val="21"/>
          <w:highlight w:val="none"/>
        </w:rPr>
        <w:t>拒绝接收在其规定的提交响应文件截止时间后上传的任何电子响应文件。</w:t>
      </w:r>
    </w:p>
    <w:p w14:paraId="200BF3A5">
      <w:pPr>
        <w:keepNext/>
        <w:keepLines/>
        <w:spacing w:line="520" w:lineRule="exact"/>
        <w:ind w:firstLine="420"/>
        <w:outlineLvl w:val="3"/>
        <w:rPr>
          <w:rFonts w:hint="eastAsia" w:ascii="Arial" w:hAnsi="Arial" w:eastAsia="黑体" w:cs="Arial"/>
          <w:sz w:val="28"/>
          <w:szCs w:val="28"/>
          <w:highlight w:val="none"/>
        </w:rPr>
      </w:pPr>
      <w:bookmarkStart w:id="128" w:name="_Toc513029228"/>
      <w:bookmarkStart w:id="129" w:name="_Toc20823300"/>
      <w:bookmarkStart w:id="130" w:name="_Toc16938544"/>
      <w:r>
        <w:rPr>
          <w:rFonts w:hint="eastAsia" w:ascii="Arial" w:hAnsi="Arial" w:eastAsia="黑体" w:cs="Arial"/>
          <w:sz w:val="28"/>
          <w:szCs w:val="28"/>
          <w:highlight w:val="none"/>
        </w:rPr>
        <w:t>2</w:t>
      </w:r>
      <w:r>
        <w:rPr>
          <w:rFonts w:ascii="Arial" w:hAnsi="Arial" w:eastAsia="黑体" w:cs="Arial"/>
          <w:sz w:val="28"/>
          <w:szCs w:val="28"/>
          <w:highlight w:val="none"/>
        </w:rPr>
        <w:t>1</w:t>
      </w:r>
      <w:r>
        <w:rPr>
          <w:rFonts w:hint="eastAsia" w:ascii="Arial" w:hAnsi="Arial" w:eastAsia="黑体" w:cs="Arial"/>
          <w:sz w:val="28"/>
          <w:szCs w:val="28"/>
          <w:highlight w:val="none"/>
        </w:rPr>
        <w:t>、响应文件的撤回和修改</w:t>
      </w:r>
      <w:bookmarkEnd w:id="128"/>
      <w:bookmarkEnd w:id="129"/>
      <w:bookmarkEnd w:id="130"/>
    </w:p>
    <w:p w14:paraId="3B36151C">
      <w:pPr>
        <w:spacing w:line="520" w:lineRule="exact"/>
        <w:ind w:firstLine="480"/>
        <w:rPr>
          <w:rFonts w:hint="eastAsia" w:ascii="宋体" w:hAnsi="宋体"/>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.1响应文件的撤回</w:t>
      </w:r>
    </w:p>
    <w:p w14:paraId="3884A1FE">
      <w:pPr>
        <w:spacing w:line="520" w:lineRule="exact"/>
        <w:ind w:firstLine="480"/>
        <w:rPr>
          <w:rFonts w:hint="eastAsia" w:ascii="宋体" w:hAnsi="宋体"/>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.1.1 电子响应文件的撤回</w:t>
      </w:r>
    </w:p>
    <w:p w14:paraId="2D88E0D7">
      <w:pPr>
        <w:spacing w:line="520" w:lineRule="exact"/>
        <w:ind w:firstLine="480"/>
        <w:rPr>
          <w:rFonts w:hint="eastAsia" w:ascii="宋体" w:hAnsi="宋体"/>
          <w:sz w:val="24"/>
          <w:szCs w:val="21"/>
          <w:highlight w:val="none"/>
        </w:rPr>
      </w:pPr>
      <w:r>
        <w:rPr>
          <w:rFonts w:hint="eastAsia" w:ascii="宋体" w:hAnsi="宋体"/>
          <w:sz w:val="24"/>
          <w:szCs w:val="21"/>
          <w:highlight w:val="none"/>
        </w:rPr>
        <w:t>供应商可在</w:t>
      </w:r>
      <w:r>
        <w:rPr>
          <w:rFonts w:hint="eastAsia" w:ascii="宋体" w:hAnsi="宋体"/>
          <w:bCs/>
          <w:sz w:val="24"/>
          <w:szCs w:val="21"/>
          <w:highlight w:val="none"/>
        </w:rPr>
        <w:t>提交响应文件</w:t>
      </w:r>
      <w:r>
        <w:rPr>
          <w:rFonts w:hint="eastAsia" w:ascii="宋体" w:hAnsi="宋体"/>
          <w:sz w:val="24"/>
          <w:szCs w:val="21"/>
          <w:highlight w:val="none"/>
        </w:rPr>
        <w:t>截止时间前，撤回其电子响应文件，具体操作方法见《操作手册》。</w:t>
      </w:r>
    </w:p>
    <w:p w14:paraId="511249E8">
      <w:pPr>
        <w:spacing w:line="520" w:lineRule="exact"/>
        <w:ind w:firstLine="480"/>
        <w:rPr>
          <w:rFonts w:hint="eastAsia" w:ascii="宋体" w:hAnsi="宋体"/>
          <w:sz w:val="24"/>
          <w:szCs w:val="24"/>
          <w:highlight w:val="none"/>
        </w:rPr>
      </w:pPr>
      <w:r>
        <w:rPr>
          <w:rFonts w:hint="eastAsia" w:ascii="宋体" w:hAnsi="宋体"/>
          <w:sz w:val="24"/>
          <w:szCs w:val="24"/>
          <w:highlight w:val="none"/>
        </w:rPr>
        <w:t>2</w:t>
      </w:r>
      <w:r>
        <w:rPr>
          <w:rFonts w:ascii="宋体" w:hAnsi="宋体"/>
          <w:sz w:val="24"/>
          <w:szCs w:val="24"/>
          <w:highlight w:val="none"/>
        </w:rPr>
        <w:t>1</w:t>
      </w:r>
      <w:r>
        <w:rPr>
          <w:rFonts w:hint="eastAsia" w:ascii="宋体" w:hAnsi="宋体"/>
          <w:sz w:val="24"/>
          <w:szCs w:val="24"/>
          <w:highlight w:val="none"/>
        </w:rPr>
        <w:t>.1.</w:t>
      </w:r>
      <w:r>
        <w:rPr>
          <w:rFonts w:ascii="宋体" w:hAnsi="宋体"/>
          <w:sz w:val="24"/>
          <w:szCs w:val="24"/>
          <w:highlight w:val="none"/>
        </w:rPr>
        <w:t>2</w:t>
      </w:r>
      <w:r>
        <w:rPr>
          <w:rFonts w:hint="eastAsia" w:ascii="宋体" w:hAnsi="宋体"/>
          <w:sz w:val="24"/>
          <w:szCs w:val="24"/>
          <w:highlight w:val="none"/>
        </w:rPr>
        <w:t>供应商撤回电子响应文件，则认为其不再参与本项目磋商活动。</w:t>
      </w:r>
    </w:p>
    <w:p w14:paraId="1ABF4BB7">
      <w:pPr>
        <w:spacing w:line="520" w:lineRule="exact"/>
        <w:ind w:firstLine="480"/>
        <w:rPr>
          <w:rFonts w:hint="eastAsia" w:ascii="宋体" w:hAnsi="宋体"/>
          <w:sz w:val="24"/>
          <w:szCs w:val="24"/>
          <w:highlight w:val="none"/>
        </w:rPr>
      </w:pPr>
      <w:r>
        <w:rPr>
          <w:rFonts w:hint="eastAsia" w:ascii="宋体" w:hAnsi="宋体"/>
          <w:sz w:val="24"/>
          <w:szCs w:val="24"/>
          <w:highlight w:val="none"/>
        </w:rPr>
        <w:t>2</w:t>
      </w:r>
      <w:r>
        <w:rPr>
          <w:rFonts w:ascii="宋体" w:hAnsi="宋体"/>
          <w:sz w:val="24"/>
          <w:szCs w:val="24"/>
          <w:highlight w:val="none"/>
        </w:rPr>
        <w:t>1</w:t>
      </w:r>
      <w:r>
        <w:rPr>
          <w:rFonts w:hint="eastAsia" w:ascii="宋体" w:hAnsi="宋体"/>
          <w:sz w:val="24"/>
          <w:szCs w:val="24"/>
          <w:highlight w:val="none"/>
        </w:rPr>
        <w:t>.2响应文件的修改</w:t>
      </w:r>
    </w:p>
    <w:p w14:paraId="4D102DB0">
      <w:pPr>
        <w:spacing w:line="520" w:lineRule="exact"/>
        <w:ind w:firstLine="480"/>
        <w:rPr>
          <w:rFonts w:hint="eastAsia" w:ascii="宋体" w:hAnsi="宋体"/>
          <w:sz w:val="24"/>
          <w:szCs w:val="21"/>
          <w:highlight w:val="none"/>
        </w:rPr>
      </w:pPr>
      <w:r>
        <w:rPr>
          <w:rFonts w:hint="eastAsia" w:ascii="宋体" w:hAnsi="宋体"/>
          <w:sz w:val="24"/>
          <w:szCs w:val="21"/>
          <w:highlight w:val="none"/>
        </w:rPr>
        <w:t>供应商可在</w:t>
      </w:r>
      <w:r>
        <w:rPr>
          <w:rFonts w:hint="eastAsia" w:ascii="宋体" w:hAnsi="宋体"/>
          <w:bCs/>
          <w:sz w:val="24"/>
          <w:szCs w:val="21"/>
          <w:highlight w:val="none"/>
        </w:rPr>
        <w:t>提交响应文件</w:t>
      </w:r>
      <w:r>
        <w:rPr>
          <w:rFonts w:hint="eastAsia" w:ascii="宋体" w:hAnsi="宋体"/>
          <w:sz w:val="24"/>
          <w:szCs w:val="21"/>
          <w:highlight w:val="none"/>
        </w:rPr>
        <w:t>截止时间前，对其电子响应文件进行修改，具体操作方法见《操作手册》。</w:t>
      </w:r>
    </w:p>
    <w:p w14:paraId="11AA892E">
      <w:pPr>
        <w:spacing w:line="520" w:lineRule="exact"/>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.3</w:t>
      </w:r>
      <w:r>
        <w:rPr>
          <w:rFonts w:hint="eastAsia" w:ascii="宋体" w:hAnsi="宋体"/>
          <w:bCs/>
          <w:sz w:val="24"/>
          <w:szCs w:val="21"/>
          <w:highlight w:val="none"/>
        </w:rPr>
        <w:t xml:space="preserve"> 在提交响应文件截止时间之后，供应商不得对其电子响应文件作任何修改。</w:t>
      </w:r>
    </w:p>
    <w:p w14:paraId="3BE35BB3">
      <w:pPr>
        <w:spacing w:line="520" w:lineRule="exact"/>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.4</w:t>
      </w:r>
      <w:r>
        <w:rPr>
          <w:rFonts w:hint="eastAsia" w:ascii="宋体" w:hAnsi="宋体"/>
          <w:bCs/>
          <w:sz w:val="24"/>
          <w:szCs w:val="21"/>
          <w:highlight w:val="none"/>
        </w:rPr>
        <w:t xml:space="preserve"> 在提交响应文件截止时间至磋商文件中规定的磋商有效期满之间的这段时间内，供应商不得撤回其响应文件。</w:t>
      </w:r>
    </w:p>
    <w:p w14:paraId="6669C33B">
      <w:pPr>
        <w:keepNext/>
        <w:keepLines/>
        <w:spacing w:line="520" w:lineRule="exact"/>
        <w:ind w:firstLine="482"/>
        <w:outlineLvl w:val="2"/>
        <w:rPr>
          <w:rFonts w:hint="eastAsia" w:ascii="Times New Roman" w:hAnsi="Times New Roman"/>
          <w:b/>
          <w:bCs/>
          <w:sz w:val="32"/>
          <w:szCs w:val="32"/>
          <w:highlight w:val="none"/>
        </w:rPr>
      </w:pPr>
      <w:bookmarkStart w:id="131" w:name="_Toc120614218"/>
      <w:bookmarkStart w:id="132" w:name="_Toc20823301"/>
      <w:bookmarkStart w:id="133" w:name="_Toc513029229"/>
      <w:bookmarkStart w:id="134" w:name="_Toc16938545"/>
      <w:r>
        <w:rPr>
          <w:rFonts w:hint="eastAsia" w:ascii="Times New Roman" w:hAnsi="Times New Roman"/>
          <w:b/>
          <w:bCs/>
          <w:sz w:val="32"/>
          <w:szCs w:val="32"/>
          <w:highlight w:val="none"/>
        </w:rPr>
        <w:t>五、响应文件的解密与评审</w:t>
      </w:r>
      <w:bookmarkEnd w:id="131"/>
      <w:bookmarkEnd w:id="132"/>
      <w:bookmarkEnd w:id="133"/>
      <w:bookmarkEnd w:id="134"/>
    </w:p>
    <w:p w14:paraId="1903C82A">
      <w:pPr>
        <w:keepNext/>
        <w:keepLines/>
        <w:spacing w:line="520" w:lineRule="exact"/>
        <w:ind w:firstLine="420"/>
        <w:outlineLvl w:val="3"/>
        <w:rPr>
          <w:rFonts w:hint="eastAsia" w:ascii="Arial" w:hAnsi="Arial" w:eastAsia="黑体" w:cs="Arial"/>
          <w:sz w:val="28"/>
          <w:szCs w:val="28"/>
          <w:highlight w:val="none"/>
        </w:rPr>
      </w:pPr>
      <w:bookmarkStart w:id="135" w:name="_Toc16938546"/>
      <w:bookmarkStart w:id="136" w:name="_Toc513029230"/>
      <w:bookmarkStart w:id="137" w:name="_Toc20823302"/>
      <w:r>
        <w:rPr>
          <w:rFonts w:hint="eastAsia" w:ascii="Arial" w:hAnsi="Arial" w:eastAsia="黑体" w:cs="Arial"/>
          <w:sz w:val="28"/>
          <w:szCs w:val="28"/>
          <w:highlight w:val="none"/>
        </w:rPr>
        <w:t>22、</w:t>
      </w:r>
      <w:bookmarkEnd w:id="135"/>
      <w:bookmarkEnd w:id="136"/>
      <w:bookmarkEnd w:id="137"/>
      <w:r>
        <w:rPr>
          <w:rFonts w:hint="eastAsia" w:ascii="Arial" w:hAnsi="Arial" w:eastAsia="黑体" w:cs="Arial"/>
          <w:sz w:val="28"/>
          <w:szCs w:val="28"/>
          <w:highlight w:val="none"/>
        </w:rPr>
        <w:t>响应文件解密</w:t>
      </w:r>
    </w:p>
    <w:p w14:paraId="258901FB">
      <w:pPr>
        <w:spacing w:line="520" w:lineRule="exact"/>
        <w:ind w:firstLine="360"/>
        <w:rPr>
          <w:rFonts w:hint="eastAsia" w:ascii="Times New Roman" w:hAnsi="Times New Roman"/>
          <w:szCs w:val="21"/>
          <w:highlight w:val="none"/>
        </w:rPr>
      </w:pPr>
      <w:r>
        <w:rPr>
          <w:rFonts w:hint="eastAsia" w:ascii="宋体" w:hAnsi="宋体"/>
          <w:sz w:val="24"/>
          <w:szCs w:val="21"/>
          <w:highlight w:val="none"/>
        </w:rPr>
        <w:t>2</w:t>
      </w:r>
      <w:r>
        <w:rPr>
          <w:rFonts w:ascii="宋体" w:hAnsi="宋体"/>
          <w:sz w:val="24"/>
          <w:szCs w:val="21"/>
          <w:highlight w:val="none"/>
        </w:rPr>
        <w:t>2</w:t>
      </w:r>
      <w:r>
        <w:rPr>
          <w:rFonts w:hint="eastAsia" w:ascii="宋体" w:hAnsi="宋体"/>
          <w:sz w:val="24"/>
          <w:szCs w:val="21"/>
          <w:highlight w:val="none"/>
        </w:rPr>
        <w:t>.1</w:t>
      </w:r>
      <w:r>
        <w:rPr>
          <w:rFonts w:hint="eastAsia" w:ascii="宋体" w:hAnsi="宋体"/>
          <w:sz w:val="24"/>
          <w:szCs w:val="24"/>
          <w:highlight w:val="none"/>
        </w:rPr>
        <w:t>供应商应当按照《操作手册》规定，在苏采云系统规定的时间内对磋商响应文件进行解密。</w:t>
      </w:r>
    </w:p>
    <w:p w14:paraId="56DC245E">
      <w:pPr>
        <w:keepNext/>
        <w:keepLines/>
        <w:spacing w:line="520" w:lineRule="exact"/>
        <w:ind w:firstLine="420"/>
        <w:outlineLvl w:val="3"/>
        <w:rPr>
          <w:rFonts w:hint="eastAsia" w:ascii="Arial" w:hAnsi="Arial" w:eastAsia="黑体" w:cs="Arial"/>
          <w:sz w:val="28"/>
          <w:szCs w:val="28"/>
          <w:highlight w:val="none"/>
        </w:rPr>
      </w:pPr>
      <w:bookmarkStart w:id="138" w:name="_Toc16938547"/>
      <w:bookmarkStart w:id="139" w:name="_Toc20823303"/>
      <w:bookmarkStart w:id="140" w:name="_Toc513029231"/>
      <w:r>
        <w:rPr>
          <w:rFonts w:hint="eastAsia" w:ascii="Arial" w:hAnsi="Arial" w:eastAsia="黑体" w:cs="Arial"/>
          <w:sz w:val="28"/>
          <w:szCs w:val="28"/>
          <w:highlight w:val="none"/>
        </w:rPr>
        <w:t>2</w:t>
      </w:r>
      <w:r>
        <w:rPr>
          <w:rFonts w:ascii="Arial" w:hAnsi="Arial" w:eastAsia="黑体" w:cs="Arial"/>
          <w:sz w:val="28"/>
          <w:szCs w:val="28"/>
          <w:highlight w:val="none"/>
        </w:rPr>
        <w:t>3</w:t>
      </w:r>
      <w:r>
        <w:rPr>
          <w:rFonts w:hint="eastAsia" w:ascii="Arial" w:hAnsi="Arial" w:eastAsia="黑体" w:cs="Arial"/>
          <w:sz w:val="28"/>
          <w:szCs w:val="28"/>
          <w:highlight w:val="none"/>
        </w:rPr>
        <w:t>、磋商小组</w:t>
      </w:r>
    </w:p>
    <w:p w14:paraId="639B740B">
      <w:pPr>
        <w:spacing w:line="52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3</w:t>
      </w:r>
      <w:r>
        <w:rPr>
          <w:rFonts w:hint="eastAsia" w:ascii="宋体" w:hAnsi="宋体"/>
          <w:sz w:val="24"/>
          <w:szCs w:val="24"/>
          <w:highlight w:val="none"/>
        </w:rPr>
        <w:t>.1</w:t>
      </w:r>
      <w:r>
        <w:rPr>
          <w:rFonts w:hint="eastAsia" w:ascii="宋体" w:hAnsi="宋体"/>
          <w:sz w:val="24"/>
          <w:szCs w:val="24"/>
          <w:highlight w:val="none"/>
          <w:lang w:eastAsia="zh-CN"/>
        </w:rPr>
        <w:t>采购人</w:t>
      </w:r>
      <w:r>
        <w:rPr>
          <w:rFonts w:hint="eastAsia" w:ascii="宋体" w:hAnsi="宋体"/>
          <w:sz w:val="24"/>
          <w:szCs w:val="24"/>
          <w:highlight w:val="none"/>
        </w:rPr>
        <w:t>将组织磋商小组对响应文件进行评审。磋商小组由采购人代表和有关技术、经济等方面的专家组成，且人员构成符合政府采购有关规定。</w:t>
      </w:r>
    </w:p>
    <w:p w14:paraId="25E3F26D">
      <w:pPr>
        <w:spacing w:line="52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3</w:t>
      </w:r>
      <w:r>
        <w:rPr>
          <w:rFonts w:hint="eastAsia" w:ascii="宋体" w:hAnsi="宋体"/>
          <w:sz w:val="24"/>
          <w:szCs w:val="24"/>
          <w:highlight w:val="none"/>
        </w:rPr>
        <w:t>.2磋商小组独立工作，负责评审所有响应文件并确定成交</w:t>
      </w:r>
      <w:r>
        <w:rPr>
          <w:rFonts w:hint="eastAsia" w:ascii="宋体" w:hAnsi="宋体"/>
          <w:sz w:val="24"/>
          <w:szCs w:val="24"/>
          <w:highlight w:val="none"/>
          <w:lang w:eastAsia="zh-CN"/>
        </w:rPr>
        <w:t>候</w:t>
      </w:r>
      <w:r>
        <w:rPr>
          <w:rFonts w:hint="eastAsia" w:ascii="宋体" w:hAnsi="宋体"/>
          <w:sz w:val="24"/>
          <w:szCs w:val="24"/>
          <w:highlight w:val="none"/>
        </w:rPr>
        <w:t>选人。</w:t>
      </w:r>
    </w:p>
    <w:p w14:paraId="596A713E">
      <w:pPr>
        <w:keepNext/>
        <w:keepLines/>
        <w:spacing w:line="520" w:lineRule="exact"/>
        <w:ind w:firstLine="420"/>
        <w:outlineLvl w:val="3"/>
        <w:rPr>
          <w:rFonts w:hint="eastAsia" w:ascii="黑体" w:hAnsi="Arial" w:eastAsia="黑体" w:cs="Arial"/>
          <w:sz w:val="28"/>
          <w:szCs w:val="28"/>
          <w:highlight w:val="none"/>
        </w:rPr>
      </w:pPr>
      <w:r>
        <w:rPr>
          <w:rFonts w:hint="eastAsia" w:ascii="黑体" w:hAnsi="Arial" w:eastAsia="黑体" w:cs="Arial"/>
          <w:sz w:val="28"/>
          <w:szCs w:val="28"/>
          <w:highlight w:val="none"/>
        </w:rPr>
        <w:t>2</w:t>
      </w:r>
      <w:r>
        <w:rPr>
          <w:rFonts w:ascii="黑体" w:hAnsi="Arial" w:eastAsia="黑体" w:cs="Arial"/>
          <w:sz w:val="28"/>
          <w:szCs w:val="28"/>
          <w:highlight w:val="none"/>
        </w:rPr>
        <w:t>4</w:t>
      </w:r>
      <w:r>
        <w:rPr>
          <w:rFonts w:hint="eastAsia" w:ascii="黑体" w:hAnsi="Arial" w:eastAsia="黑体" w:cs="Arial"/>
          <w:sz w:val="28"/>
          <w:szCs w:val="28"/>
          <w:highlight w:val="none"/>
        </w:rPr>
        <w:t>、评审过程的保密与公正</w:t>
      </w:r>
    </w:p>
    <w:bookmarkEnd w:id="138"/>
    <w:bookmarkEnd w:id="139"/>
    <w:bookmarkEnd w:id="140"/>
    <w:p w14:paraId="1B5148F1">
      <w:pPr>
        <w:spacing w:line="520" w:lineRule="exact"/>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4</w:t>
      </w:r>
      <w:r>
        <w:rPr>
          <w:rFonts w:hint="eastAsia" w:ascii="宋体" w:hAnsi="宋体"/>
          <w:sz w:val="24"/>
          <w:szCs w:val="21"/>
          <w:highlight w:val="none"/>
        </w:rPr>
        <w:t>.1</w:t>
      </w:r>
      <w:r>
        <w:rPr>
          <w:rFonts w:hint="eastAsia" w:ascii="宋体" w:hAnsi="宋体"/>
          <w:bCs/>
          <w:sz w:val="24"/>
          <w:szCs w:val="21"/>
          <w:highlight w:val="none"/>
        </w:rPr>
        <w:t>磋商小组、采购人和</w:t>
      </w:r>
      <w:r>
        <w:rPr>
          <w:rFonts w:hint="eastAsia" w:ascii="宋体" w:hAnsi="宋体"/>
          <w:bCs/>
          <w:sz w:val="24"/>
          <w:szCs w:val="21"/>
          <w:highlight w:val="none"/>
          <w:lang w:eastAsia="zh-CN"/>
        </w:rPr>
        <w:t>采购代理机构</w:t>
      </w:r>
      <w:r>
        <w:rPr>
          <w:rFonts w:hint="eastAsia" w:ascii="宋体" w:hAnsi="宋体"/>
          <w:bCs/>
          <w:sz w:val="24"/>
          <w:szCs w:val="21"/>
          <w:highlight w:val="none"/>
        </w:rPr>
        <w:t>工作人员、相关监督人员等与评审工作有关的人员，对评审情况以及在评审过程中获悉的国家秘密、商业秘密负有保密责任。</w:t>
      </w:r>
    </w:p>
    <w:p w14:paraId="5F128DA8">
      <w:pPr>
        <w:spacing w:line="520" w:lineRule="exact"/>
        <w:ind w:firstLine="480"/>
        <w:rPr>
          <w:rFonts w:hint="eastAsia" w:ascii="宋体" w:hAnsi="宋体"/>
          <w:sz w:val="24"/>
          <w:szCs w:val="24"/>
          <w:highlight w:val="none"/>
        </w:rPr>
      </w:pPr>
      <w:r>
        <w:rPr>
          <w:rFonts w:hint="eastAsia" w:ascii="宋体" w:hAnsi="宋体"/>
          <w:sz w:val="24"/>
          <w:szCs w:val="21"/>
          <w:highlight w:val="none"/>
        </w:rPr>
        <w:t>2</w:t>
      </w:r>
      <w:r>
        <w:rPr>
          <w:rFonts w:ascii="宋体" w:hAnsi="宋体"/>
          <w:sz w:val="24"/>
          <w:szCs w:val="21"/>
          <w:highlight w:val="none"/>
        </w:rPr>
        <w:t>4</w:t>
      </w:r>
      <w:r>
        <w:rPr>
          <w:rFonts w:hint="eastAsia" w:ascii="宋体" w:hAnsi="宋体"/>
          <w:sz w:val="24"/>
          <w:szCs w:val="21"/>
          <w:highlight w:val="none"/>
        </w:rPr>
        <w:t>.2</w:t>
      </w:r>
      <w:r>
        <w:rPr>
          <w:rFonts w:hint="eastAsia" w:ascii="宋体" w:hAnsi="宋体"/>
          <w:sz w:val="24"/>
          <w:szCs w:val="24"/>
          <w:highlight w:val="none"/>
        </w:rPr>
        <w:t>在评审过程中，供应商不得以任何行为影响磋商评审过程，否则其响应文件将被作为无效响应文件。</w:t>
      </w:r>
    </w:p>
    <w:p w14:paraId="5D28A6FE">
      <w:pPr>
        <w:spacing w:line="520" w:lineRule="exact"/>
        <w:ind w:firstLine="480"/>
        <w:rPr>
          <w:rFonts w:hint="eastAsia" w:ascii="宋体" w:hAnsi="宋体"/>
          <w:sz w:val="24"/>
          <w:szCs w:val="24"/>
          <w:highlight w:val="none"/>
        </w:rPr>
      </w:pPr>
      <w:r>
        <w:rPr>
          <w:rFonts w:hint="eastAsia" w:ascii="宋体" w:hAnsi="宋体"/>
          <w:sz w:val="24"/>
          <w:szCs w:val="21"/>
          <w:highlight w:val="none"/>
        </w:rPr>
        <w:t>2</w:t>
      </w:r>
      <w:r>
        <w:rPr>
          <w:rFonts w:ascii="宋体" w:hAnsi="宋体"/>
          <w:sz w:val="24"/>
          <w:szCs w:val="21"/>
          <w:highlight w:val="none"/>
        </w:rPr>
        <w:t>4</w:t>
      </w:r>
      <w:r>
        <w:rPr>
          <w:rFonts w:hint="eastAsia" w:ascii="宋体" w:hAnsi="宋体"/>
          <w:sz w:val="24"/>
          <w:szCs w:val="21"/>
          <w:highlight w:val="none"/>
        </w:rPr>
        <w:t>.3</w:t>
      </w:r>
      <w:r>
        <w:rPr>
          <w:rFonts w:hint="eastAsia" w:ascii="宋体" w:hAnsi="宋体"/>
          <w:sz w:val="24"/>
          <w:szCs w:val="24"/>
          <w:highlight w:val="none"/>
        </w:rPr>
        <w:t>在项目评审期间，</w:t>
      </w:r>
      <w:r>
        <w:rPr>
          <w:rFonts w:hint="eastAsia" w:ascii="宋体" w:hAnsi="宋体"/>
          <w:sz w:val="24"/>
          <w:szCs w:val="24"/>
          <w:highlight w:val="none"/>
          <w:lang w:eastAsia="zh-CN"/>
        </w:rPr>
        <w:t>采购人</w:t>
      </w:r>
      <w:r>
        <w:rPr>
          <w:rFonts w:hint="eastAsia" w:ascii="宋体" w:hAnsi="宋体"/>
          <w:sz w:val="24"/>
          <w:szCs w:val="24"/>
          <w:highlight w:val="none"/>
        </w:rPr>
        <w:t>将设专门人员与供应商联系。</w:t>
      </w:r>
    </w:p>
    <w:p w14:paraId="5BABE447">
      <w:pPr>
        <w:spacing w:line="520" w:lineRule="exact"/>
        <w:ind w:firstLine="480"/>
        <w:rPr>
          <w:rFonts w:hint="eastAsia" w:ascii="宋体" w:hAnsi="宋体"/>
          <w:sz w:val="24"/>
          <w:szCs w:val="24"/>
          <w:highlight w:val="none"/>
        </w:rPr>
      </w:pPr>
      <w:r>
        <w:rPr>
          <w:rFonts w:ascii="宋体" w:hAnsi="宋体"/>
          <w:sz w:val="24"/>
          <w:szCs w:val="24"/>
          <w:highlight w:val="none"/>
        </w:rPr>
        <w:t>24</w:t>
      </w:r>
      <w:r>
        <w:rPr>
          <w:rFonts w:hint="eastAsia" w:ascii="宋体" w:hAnsi="宋体"/>
          <w:sz w:val="24"/>
          <w:szCs w:val="24"/>
          <w:highlight w:val="none"/>
        </w:rPr>
        <w:t xml:space="preserve">.4 </w:t>
      </w:r>
      <w:r>
        <w:rPr>
          <w:rFonts w:hint="eastAsia" w:ascii="宋体" w:hAnsi="宋体"/>
          <w:sz w:val="24"/>
          <w:szCs w:val="24"/>
          <w:highlight w:val="none"/>
          <w:lang w:eastAsia="zh-CN"/>
        </w:rPr>
        <w:t>采购人</w:t>
      </w:r>
      <w:r>
        <w:rPr>
          <w:rFonts w:hint="eastAsia" w:ascii="宋体" w:hAnsi="宋体"/>
          <w:sz w:val="24"/>
          <w:szCs w:val="24"/>
          <w:highlight w:val="none"/>
        </w:rPr>
        <w:t>和磋商小组不向未成交的供应商解释未成交原因，也不公布评审过程中的相关细节。</w:t>
      </w:r>
    </w:p>
    <w:p w14:paraId="015C9A9A">
      <w:pPr>
        <w:keepNext/>
        <w:keepLines/>
        <w:spacing w:line="520" w:lineRule="exact"/>
        <w:ind w:firstLine="420"/>
        <w:outlineLvl w:val="3"/>
        <w:rPr>
          <w:rFonts w:hint="eastAsia" w:ascii="Arial" w:hAnsi="Arial" w:eastAsia="黑体" w:cs="Arial"/>
          <w:sz w:val="28"/>
          <w:szCs w:val="28"/>
          <w:highlight w:val="none"/>
        </w:rPr>
      </w:pPr>
      <w:bookmarkStart w:id="141" w:name="_Toc513029232"/>
      <w:bookmarkStart w:id="142" w:name="_Toc16938548"/>
      <w:bookmarkStart w:id="143" w:name="_Toc20823304"/>
      <w:r>
        <w:rPr>
          <w:rFonts w:hint="eastAsia" w:ascii="Arial" w:hAnsi="Arial" w:eastAsia="黑体" w:cs="Arial"/>
          <w:sz w:val="28"/>
          <w:szCs w:val="28"/>
          <w:highlight w:val="none"/>
        </w:rPr>
        <w:t>2</w:t>
      </w:r>
      <w:r>
        <w:rPr>
          <w:rFonts w:ascii="Arial" w:hAnsi="Arial" w:eastAsia="黑体" w:cs="Arial"/>
          <w:sz w:val="28"/>
          <w:szCs w:val="28"/>
          <w:highlight w:val="none"/>
        </w:rPr>
        <w:t>5</w:t>
      </w:r>
      <w:r>
        <w:rPr>
          <w:rFonts w:hint="eastAsia" w:ascii="Arial" w:hAnsi="Arial" w:eastAsia="黑体" w:cs="Arial"/>
          <w:sz w:val="28"/>
          <w:szCs w:val="28"/>
          <w:highlight w:val="none"/>
        </w:rPr>
        <w:t>、评审过程中的澄清</w:t>
      </w:r>
      <w:bookmarkEnd w:id="141"/>
      <w:bookmarkEnd w:id="142"/>
      <w:bookmarkEnd w:id="143"/>
    </w:p>
    <w:p w14:paraId="525545FE">
      <w:pPr>
        <w:spacing w:line="520" w:lineRule="exact"/>
        <w:ind w:firstLine="480"/>
        <w:rPr>
          <w:rFonts w:hint="eastAsia" w:ascii="宋体" w:hAnsi="宋体" w:cs="宋体"/>
          <w:sz w:val="24"/>
          <w:szCs w:val="24"/>
          <w:highlight w:val="none"/>
        </w:rPr>
      </w:pPr>
      <w:r>
        <w:rPr>
          <w:rFonts w:hint="eastAsia" w:ascii="宋体" w:hAnsi="宋体" w:cs="宋体"/>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FC3CFEB">
      <w:pPr>
        <w:spacing w:line="520" w:lineRule="exact"/>
        <w:ind w:firstLine="480"/>
        <w:rPr>
          <w:rFonts w:hint="eastAsia" w:ascii="宋体" w:hAnsi="宋体" w:cs="宋体"/>
          <w:sz w:val="24"/>
          <w:szCs w:val="24"/>
          <w:highlight w:val="none"/>
        </w:rPr>
      </w:pPr>
      <w:r>
        <w:rPr>
          <w:rFonts w:hint="eastAsia" w:ascii="宋体" w:hAnsi="宋体" w:cs="宋体"/>
          <w:sz w:val="24"/>
          <w:szCs w:val="24"/>
          <w:highlight w:val="none"/>
        </w:rPr>
        <w:t>磋商小组并非对每个供应商都作澄清要求。</w:t>
      </w:r>
    </w:p>
    <w:p w14:paraId="2C0C90EC">
      <w:pPr>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    2</w:t>
      </w:r>
      <w:r>
        <w:rPr>
          <w:rFonts w:ascii="宋体" w:hAnsi="宋体" w:cs="宋体"/>
          <w:sz w:val="24"/>
          <w:szCs w:val="24"/>
          <w:highlight w:val="none"/>
        </w:rPr>
        <w:t>5</w:t>
      </w:r>
      <w:r>
        <w:rPr>
          <w:rFonts w:hint="eastAsia" w:ascii="宋体" w:hAnsi="宋体" w:cs="宋体"/>
          <w:sz w:val="24"/>
          <w:szCs w:val="24"/>
          <w:highlight w:val="none"/>
        </w:rPr>
        <w:t>.2需要供应商进行澄清、说明和更正的，磋商小组将通过</w:t>
      </w:r>
      <w:r>
        <w:rPr>
          <w:rFonts w:hint="eastAsia" w:ascii="宋体" w:hAnsi="宋体"/>
          <w:sz w:val="24"/>
          <w:szCs w:val="24"/>
          <w:highlight w:val="none"/>
        </w:rPr>
        <w:t>苏采云系统</w:t>
      </w:r>
      <w:r>
        <w:rPr>
          <w:rFonts w:hint="eastAsia" w:ascii="宋体" w:hAnsi="宋体" w:cs="宋体"/>
          <w:sz w:val="24"/>
          <w:szCs w:val="24"/>
          <w:highlight w:val="none"/>
        </w:rPr>
        <w:t>向供应商发布“澄清要求函”，接到“澄清要求函”的供应商应当按照要求在</w:t>
      </w:r>
      <w:r>
        <w:rPr>
          <w:rFonts w:hint="eastAsia" w:ascii="宋体" w:hAnsi="宋体"/>
          <w:sz w:val="24"/>
          <w:szCs w:val="24"/>
          <w:highlight w:val="none"/>
        </w:rPr>
        <w:t>苏采云系统</w:t>
      </w:r>
      <w:r>
        <w:rPr>
          <w:rFonts w:hint="eastAsia" w:ascii="宋体" w:hAnsi="宋体" w:cs="宋体"/>
          <w:sz w:val="24"/>
          <w:szCs w:val="24"/>
          <w:highlight w:val="none"/>
        </w:rPr>
        <w:t>中提交“澄清响应函”并加盖CA电子公章。澄清、说明和更正的内容作为响应文件的补充部分，具体</w:t>
      </w:r>
      <w:r>
        <w:rPr>
          <w:rFonts w:ascii="宋体" w:hAnsi="宋体" w:cs="宋体"/>
          <w:sz w:val="24"/>
          <w:szCs w:val="24"/>
          <w:highlight w:val="none"/>
        </w:rPr>
        <w:t>操作</w:t>
      </w:r>
      <w:r>
        <w:rPr>
          <w:rFonts w:hint="eastAsia" w:ascii="宋体" w:hAnsi="宋体" w:cs="宋体"/>
          <w:sz w:val="24"/>
          <w:szCs w:val="24"/>
          <w:highlight w:val="none"/>
        </w:rPr>
        <w:t>方式</w:t>
      </w:r>
      <w:r>
        <w:rPr>
          <w:rFonts w:ascii="宋体" w:hAnsi="宋体" w:cs="宋体"/>
          <w:sz w:val="24"/>
          <w:szCs w:val="24"/>
          <w:highlight w:val="none"/>
        </w:rPr>
        <w:t>见</w:t>
      </w:r>
      <w:r>
        <w:rPr>
          <w:rFonts w:hint="eastAsia" w:ascii="宋体" w:hAnsi="宋体" w:cs="宋体"/>
          <w:sz w:val="24"/>
          <w:szCs w:val="24"/>
          <w:highlight w:val="none"/>
        </w:rPr>
        <w:t>《操作手册》。</w:t>
      </w:r>
    </w:p>
    <w:p w14:paraId="5781DA30">
      <w:pPr>
        <w:spacing w:line="520" w:lineRule="exact"/>
        <w:rPr>
          <w:rFonts w:hint="eastAsia" w:ascii="宋体" w:hAnsi="宋体"/>
          <w:sz w:val="24"/>
          <w:szCs w:val="24"/>
          <w:highlight w:val="none"/>
        </w:rPr>
      </w:pPr>
      <w:r>
        <w:rPr>
          <w:rFonts w:hint="eastAsia" w:ascii="宋体" w:hAnsi="宋体"/>
          <w:sz w:val="24"/>
          <w:szCs w:val="24"/>
          <w:highlight w:val="none"/>
        </w:rPr>
        <w:t xml:space="preserve">    2</w:t>
      </w:r>
      <w:r>
        <w:rPr>
          <w:rFonts w:ascii="宋体" w:hAnsi="宋体"/>
          <w:sz w:val="24"/>
          <w:szCs w:val="24"/>
          <w:highlight w:val="none"/>
        </w:rPr>
        <w:t>5</w:t>
      </w:r>
      <w:r>
        <w:rPr>
          <w:rFonts w:hint="eastAsia" w:ascii="宋体" w:hAnsi="宋体"/>
          <w:sz w:val="24"/>
          <w:szCs w:val="24"/>
          <w:highlight w:val="none"/>
        </w:rPr>
        <w:t>.3 接到磋商小组澄清、说明和更正要求的供应商如未按规定做出澄清、说明和 更正，其风险由供应商自行承担。</w:t>
      </w:r>
    </w:p>
    <w:p w14:paraId="2B0102D5">
      <w:pPr>
        <w:keepNext/>
        <w:keepLines/>
        <w:spacing w:line="520" w:lineRule="exact"/>
        <w:ind w:firstLine="420"/>
        <w:outlineLvl w:val="3"/>
        <w:rPr>
          <w:rFonts w:hint="eastAsia" w:ascii="Arial" w:hAnsi="Arial" w:eastAsia="黑体" w:cs="Arial"/>
          <w:sz w:val="28"/>
          <w:szCs w:val="28"/>
          <w:highlight w:val="none"/>
        </w:rPr>
      </w:pPr>
      <w:bookmarkStart w:id="144" w:name="_Toc513029233"/>
      <w:bookmarkStart w:id="145" w:name="_Toc16938549"/>
      <w:bookmarkStart w:id="146" w:name="_Toc20823305"/>
      <w:r>
        <w:rPr>
          <w:rFonts w:hint="eastAsia" w:ascii="Arial" w:hAnsi="Arial" w:eastAsia="黑体" w:cs="Arial"/>
          <w:sz w:val="28"/>
          <w:szCs w:val="28"/>
          <w:highlight w:val="none"/>
        </w:rPr>
        <w:t>2</w:t>
      </w:r>
      <w:r>
        <w:rPr>
          <w:rFonts w:ascii="Arial" w:hAnsi="Arial" w:eastAsia="黑体" w:cs="Arial"/>
          <w:sz w:val="28"/>
          <w:szCs w:val="28"/>
          <w:highlight w:val="none"/>
        </w:rPr>
        <w:t>6</w:t>
      </w:r>
      <w:r>
        <w:rPr>
          <w:rFonts w:hint="eastAsia" w:ascii="Arial" w:hAnsi="Arial" w:eastAsia="黑体" w:cs="Arial"/>
          <w:sz w:val="28"/>
          <w:szCs w:val="28"/>
          <w:highlight w:val="none"/>
        </w:rPr>
        <w:t>、对响应文件的审</w:t>
      </w:r>
      <w:bookmarkEnd w:id="144"/>
      <w:bookmarkEnd w:id="145"/>
      <w:bookmarkEnd w:id="146"/>
      <w:r>
        <w:rPr>
          <w:rFonts w:hint="eastAsia" w:ascii="Arial" w:hAnsi="Arial" w:eastAsia="黑体" w:cs="Arial"/>
          <w:sz w:val="28"/>
          <w:szCs w:val="28"/>
          <w:highlight w:val="none"/>
        </w:rPr>
        <w:t>查</w:t>
      </w:r>
    </w:p>
    <w:p w14:paraId="43F545BE">
      <w:pPr>
        <w:spacing w:line="520" w:lineRule="exact"/>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.1</w:t>
      </w:r>
      <w:r>
        <w:rPr>
          <w:rFonts w:hint="eastAsia" w:ascii="宋体" w:hAnsi="宋体"/>
          <w:bCs/>
          <w:sz w:val="24"/>
          <w:szCs w:val="21"/>
          <w:highlight w:val="none"/>
        </w:rPr>
        <w:t>响应文件审查分为资格审查和符合性审查。</w:t>
      </w:r>
    </w:p>
    <w:p w14:paraId="1718A989">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.1.1 资格审查：由采购人依据法律法规和磋商文件的规定，对响应文件中的资格证明文件进行审查，以确定供应商是否具备参加磋商的资格。</w:t>
      </w:r>
    </w:p>
    <w:p w14:paraId="094847EA">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采购人在进行资格审查的同时，将在“信用中国”网站（www.creditchina.gov.cn）查询供应商的信用记录，以确定供应商是否具备磋商资格,查询结果留存并归档。</w:t>
      </w:r>
    </w:p>
    <w:p w14:paraId="7596379E">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3F5925DD">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.1.2 符合性审查：依据磋商文件的规定，由磋商小组从响应文件的有效性、完整性和对磋商文件的响应程度进行审查，以确定是否对磋商文件的实质性要求作出响应。</w:t>
      </w:r>
    </w:p>
    <w:p w14:paraId="45F486E5">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.1.3 未通过资格审查或符合性审查的供应商，磋商小组将在</w:t>
      </w:r>
      <w:r>
        <w:rPr>
          <w:rFonts w:hint="eastAsia" w:ascii="宋体" w:hAnsi="宋体"/>
          <w:sz w:val="24"/>
          <w:szCs w:val="24"/>
          <w:highlight w:val="none"/>
        </w:rPr>
        <w:t>苏采云系统</w:t>
      </w:r>
      <w:r>
        <w:rPr>
          <w:rFonts w:hint="eastAsia" w:ascii="宋体" w:hAnsi="宋体"/>
          <w:bCs/>
          <w:sz w:val="24"/>
          <w:szCs w:val="21"/>
          <w:highlight w:val="none"/>
        </w:rPr>
        <w:t>中告知未通过资格审查或符合性审查的原因，评审结束后，磋商小组将不再告知未通过资格审查或符合性审查的原因。</w:t>
      </w:r>
    </w:p>
    <w:p w14:paraId="01C428A7">
      <w:pPr>
        <w:spacing w:line="520" w:lineRule="exact"/>
        <w:ind w:firstLine="480"/>
        <w:rPr>
          <w:rFonts w:hint="eastAsia" w:ascii="宋体" w:hAnsi="宋体"/>
          <w:sz w:val="24"/>
          <w:szCs w:val="24"/>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.2</w:t>
      </w:r>
      <w:r>
        <w:rPr>
          <w:rFonts w:hint="eastAsia" w:ascii="宋体" w:hAnsi="宋体"/>
          <w:sz w:val="24"/>
          <w:szCs w:val="24"/>
          <w:highlight w:val="none"/>
        </w:rPr>
        <w:t>在详细评审之前，磋商小组将首先审查每份响应文件是否实质性响应了磋商文件的要求。实质性响应的响应文件应该是与磋商文件要求的条款、条件和规格相符，没有重大偏离或保留。</w:t>
      </w:r>
    </w:p>
    <w:p w14:paraId="25290CA8">
      <w:pPr>
        <w:spacing w:line="520" w:lineRule="exact"/>
        <w:ind w:firstLine="480"/>
        <w:rPr>
          <w:rFonts w:hint="eastAsia" w:ascii="宋体" w:hAnsi="宋体"/>
          <w:sz w:val="24"/>
          <w:szCs w:val="24"/>
          <w:highlight w:val="none"/>
        </w:rPr>
      </w:pPr>
      <w:r>
        <w:rPr>
          <w:rFonts w:hint="eastAsia" w:ascii="宋体" w:hAnsi="宋体"/>
          <w:sz w:val="24"/>
          <w:szCs w:val="24"/>
          <w:highlight w:val="none"/>
        </w:rPr>
        <w:t>所谓重大偏离或保留是指与磋商文件规定的实质性要求存在负偏离，或者在实质上与磋商文件不一致，而且限制了合同中买方和</w:t>
      </w:r>
      <w:r>
        <w:rPr>
          <w:rFonts w:hint="eastAsia" w:ascii="宋体" w:hAnsi="宋体"/>
          <w:sz w:val="24"/>
          <w:szCs w:val="24"/>
          <w:highlight w:val="none"/>
          <w:lang w:eastAsia="zh-CN"/>
        </w:rPr>
        <w:t>采购人</w:t>
      </w:r>
      <w:r>
        <w:rPr>
          <w:rFonts w:hint="eastAsia" w:ascii="宋体" w:hAnsi="宋体"/>
          <w:sz w:val="24"/>
          <w:szCs w:val="24"/>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273E972">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26.3未实质性响应磋商文件的情形</w:t>
      </w:r>
    </w:p>
    <w:p w14:paraId="67ECF85A">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26.3.1供应商在</w:t>
      </w:r>
      <w:r>
        <w:rPr>
          <w:rFonts w:hint="eastAsia" w:ascii="宋体" w:hAnsi="宋体"/>
          <w:sz w:val="24"/>
          <w:szCs w:val="24"/>
          <w:highlight w:val="none"/>
        </w:rPr>
        <w:t>苏采云系统</w:t>
      </w:r>
      <w:r>
        <w:rPr>
          <w:rFonts w:hint="eastAsia" w:ascii="宋体" w:hAnsi="宋体"/>
          <w:bCs/>
          <w:sz w:val="24"/>
          <w:szCs w:val="21"/>
          <w:highlight w:val="none"/>
        </w:rPr>
        <w:t>规定的时间内未成功解密电子响应文件的。</w:t>
      </w:r>
    </w:p>
    <w:p w14:paraId="3F3F85EC">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26.3.2供应商未按照磋商文件要求上传电子响应文件的。</w:t>
      </w:r>
    </w:p>
    <w:p w14:paraId="1C093B61">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26.3.3同一供应商提交两个（含两个）以上不同的响应文件或者最后报价的。</w:t>
      </w:r>
    </w:p>
    <w:p w14:paraId="17683D98">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26.3.4供应商不具备磋商文件中规定资格要求的。</w:t>
      </w:r>
    </w:p>
    <w:p w14:paraId="6348AE79">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26.3.5供应商的最后报价超过了采购预算。</w:t>
      </w:r>
    </w:p>
    <w:p w14:paraId="24D83CF8">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26.3.6不符合磋商文件中规定的实质性要求和条件的。</w:t>
      </w:r>
    </w:p>
    <w:p w14:paraId="7F4C80E1">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5EC052BD">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26.3.8  响应文件含有采购人不能接受的附加条件的。</w:t>
      </w:r>
    </w:p>
    <w:p w14:paraId="25A64388">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5547BD55">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26.3.10响应文件未按照磋商文件要求加盖CA电子公章的。</w:t>
      </w:r>
    </w:p>
    <w:p w14:paraId="3C684A1F">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26.4未实质性响应磋商文件的响应文件按无效响应处理。</w:t>
      </w:r>
    </w:p>
    <w:p w14:paraId="7645D53A">
      <w:pPr>
        <w:spacing w:line="520" w:lineRule="exact"/>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.5</w:t>
      </w:r>
      <w:r>
        <w:rPr>
          <w:rFonts w:hint="eastAsia" w:ascii="宋体" w:hAnsi="宋体"/>
          <w:bCs/>
          <w:sz w:val="24"/>
          <w:szCs w:val="21"/>
          <w:highlight w:val="none"/>
        </w:rPr>
        <w:t>如果响应文件实质上没有响应磋商文件的要求，磋商小组将予以拒绝，供应商不得通过修改或撤销不合要求的偏离或保留而使其成为实质性响应的文件。</w:t>
      </w:r>
    </w:p>
    <w:p w14:paraId="11D2900C">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26.6磋商小组将对确定为实质性响应的文件进行进一步审核，看其是否有计算上或累加上的算术错误，修正错误的原则如下：</w:t>
      </w:r>
    </w:p>
    <w:p w14:paraId="3CBF36FF">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（1）响应文件中报价总表内容与响应文件中相应内容不一致的，以报价总表为准。</w:t>
      </w:r>
    </w:p>
    <w:p w14:paraId="4E45B239">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（2）大写金额和小写金额不一致的，以大写金额为准。</w:t>
      </w:r>
    </w:p>
    <w:p w14:paraId="4FFE5EBA">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（3）单价金额小数点或者百分比有明显错位的，以报价总表的总价为准，并修改单价。</w:t>
      </w:r>
    </w:p>
    <w:p w14:paraId="64188851">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（4）总价金额与按单价汇总金额不一致的，以单价金额计算结果为准。</w:t>
      </w:r>
    </w:p>
    <w:p w14:paraId="1F6B2712">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同时出现两种以上错误的，按照前款规定的顺序修正。</w:t>
      </w:r>
    </w:p>
    <w:p w14:paraId="23EC7828">
      <w:pPr>
        <w:spacing w:line="520" w:lineRule="exact"/>
        <w:ind w:firstLine="480"/>
        <w:rPr>
          <w:rFonts w:hint="eastAsia" w:ascii="宋体" w:hAnsi="宋体"/>
          <w:sz w:val="24"/>
          <w:szCs w:val="21"/>
          <w:highlight w:val="none"/>
        </w:rPr>
      </w:pPr>
      <w:bookmarkStart w:id="147" w:name="_Toc20823306"/>
      <w:bookmarkStart w:id="148" w:name="_Toc16938550"/>
      <w:bookmarkStart w:id="149" w:name="_Toc513029234"/>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.7供应商在项目评审全过程中应保持通讯畅通，并安排专人与</w:t>
      </w:r>
      <w:r>
        <w:rPr>
          <w:rFonts w:hint="eastAsia" w:ascii="宋体" w:hAnsi="宋体"/>
          <w:sz w:val="24"/>
          <w:szCs w:val="21"/>
          <w:highlight w:val="none"/>
          <w:lang w:eastAsia="zh-CN"/>
        </w:rPr>
        <w:t>采购人</w:t>
      </w:r>
      <w:r>
        <w:rPr>
          <w:rFonts w:hint="eastAsia" w:ascii="宋体" w:hAnsi="宋体"/>
          <w:sz w:val="24"/>
          <w:szCs w:val="21"/>
          <w:highlight w:val="none"/>
        </w:rPr>
        <w:t>及磋商小组联系。</w:t>
      </w:r>
    </w:p>
    <w:p w14:paraId="3C2F0A43">
      <w:pPr>
        <w:keepNext/>
        <w:keepLines/>
        <w:spacing w:line="520" w:lineRule="exact"/>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rPr>
        <w:t>2</w:t>
      </w:r>
      <w:r>
        <w:rPr>
          <w:rFonts w:ascii="Arial" w:hAnsi="Arial" w:eastAsia="黑体" w:cs="Arial"/>
          <w:sz w:val="28"/>
          <w:szCs w:val="28"/>
          <w:highlight w:val="none"/>
        </w:rPr>
        <w:t>7</w:t>
      </w:r>
      <w:r>
        <w:rPr>
          <w:rFonts w:hint="eastAsia" w:ascii="Arial" w:hAnsi="Arial" w:eastAsia="黑体" w:cs="Arial"/>
          <w:sz w:val="28"/>
          <w:szCs w:val="28"/>
          <w:highlight w:val="none"/>
        </w:rPr>
        <w:t>、</w:t>
      </w:r>
      <w:bookmarkEnd w:id="147"/>
      <w:bookmarkEnd w:id="148"/>
      <w:bookmarkEnd w:id="149"/>
      <w:r>
        <w:rPr>
          <w:rFonts w:hint="eastAsia" w:ascii="Arial" w:hAnsi="Arial" w:eastAsia="黑体" w:cs="Arial"/>
          <w:sz w:val="28"/>
          <w:szCs w:val="28"/>
          <w:highlight w:val="none"/>
        </w:rPr>
        <w:t>磋商程序及评审方法和评审标准</w:t>
      </w:r>
    </w:p>
    <w:p w14:paraId="31BF3B5E">
      <w:pPr>
        <w:tabs>
          <w:tab w:val="left" w:pos="900"/>
        </w:tabs>
        <w:spacing w:line="520" w:lineRule="exact"/>
        <w:ind w:firstLine="477"/>
        <w:rPr>
          <w:rFonts w:hint="eastAsia" w:ascii="宋体" w:hAnsi="宋体"/>
          <w:sz w:val="24"/>
          <w:szCs w:val="24"/>
          <w:highlight w:val="none"/>
        </w:rPr>
      </w:pPr>
      <w:r>
        <w:rPr>
          <w:rFonts w:hint="eastAsia" w:ascii="宋体" w:hAnsi="宋体"/>
          <w:sz w:val="24"/>
          <w:szCs w:val="24"/>
          <w:highlight w:val="none"/>
        </w:rPr>
        <w:t>27.1磋商程序</w:t>
      </w:r>
    </w:p>
    <w:p w14:paraId="3120F8FB">
      <w:pPr>
        <w:tabs>
          <w:tab w:val="left" w:pos="900"/>
        </w:tabs>
        <w:spacing w:line="520" w:lineRule="exact"/>
        <w:ind w:firstLine="477"/>
        <w:rPr>
          <w:rFonts w:hint="eastAsia" w:ascii="宋体" w:hAnsi="宋体"/>
          <w:sz w:val="24"/>
          <w:szCs w:val="24"/>
          <w:highlight w:val="none"/>
        </w:rPr>
      </w:pPr>
      <w:r>
        <w:rPr>
          <w:rFonts w:hint="eastAsia" w:ascii="宋体" w:hAnsi="宋体"/>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72528017">
      <w:pPr>
        <w:tabs>
          <w:tab w:val="left" w:pos="900"/>
        </w:tabs>
        <w:spacing w:line="520" w:lineRule="exact"/>
        <w:ind w:firstLine="477"/>
        <w:rPr>
          <w:rFonts w:hint="eastAsia" w:ascii="宋体" w:hAnsi="宋体"/>
          <w:sz w:val="24"/>
          <w:szCs w:val="24"/>
          <w:highlight w:val="none"/>
        </w:rPr>
      </w:pPr>
      <w:r>
        <w:rPr>
          <w:rFonts w:hint="eastAsia" w:ascii="宋体" w:hAnsi="宋体"/>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37DC6B8">
      <w:pPr>
        <w:tabs>
          <w:tab w:val="left" w:pos="900"/>
        </w:tabs>
        <w:spacing w:line="520" w:lineRule="exact"/>
        <w:ind w:firstLine="477"/>
        <w:rPr>
          <w:rFonts w:hint="eastAsia" w:ascii="宋体" w:hAnsi="宋体"/>
          <w:sz w:val="24"/>
          <w:szCs w:val="24"/>
          <w:highlight w:val="none"/>
        </w:rPr>
      </w:pPr>
      <w:r>
        <w:rPr>
          <w:rFonts w:hint="eastAsia" w:ascii="宋体" w:hAnsi="宋体"/>
          <w:sz w:val="24"/>
          <w:szCs w:val="24"/>
          <w:highlight w:val="none"/>
        </w:rPr>
        <w:t xml:space="preserve"> 27.1.2</w:t>
      </w:r>
      <w:r>
        <w:rPr>
          <w:rFonts w:ascii="宋体" w:hAnsi="宋体"/>
          <w:sz w:val="24"/>
          <w:szCs w:val="24"/>
          <w:highlight w:val="none"/>
        </w:rPr>
        <w:t>磋商文件能够详细列明采购标的的技术、服务要求的，磋商结束后，磋商小组</w:t>
      </w:r>
      <w:r>
        <w:rPr>
          <w:rFonts w:hint="eastAsia" w:ascii="宋体" w:hAnsi="宋体"/>
          <w:sz w:val="24"/>
          <w:szCs w:val="24"/>
          <w:highlight w:val="none"/>
        </w:rPr>
        <w:t>将在苏采云系统向所有</w:t>
      </w:r>
      <w:r>
        <w:rPr>
          <w:rFonts w:ascii="宋体" w:hAnsi="宋体"/>
          <w:sz w:val="24"/>
          <w:szCs w:val="24"/>
          <w:highlight w:val="none"/>
        </w:rPr>
        <w:t>实质性响应的供应商</w:t>
      </w:r>
      <w:r>
        <w:rPr>
          <w:rFonts w:hint="eastAsia" w:ascii="宋体" w:hAnsi="宋体"/>
          <w:sz w:val="24"/>
          <w:szCs w:val="24"/>
          <w:highlight w:val="none"/>
        </w:rPr>
        <w:t>发布“最后报价要求函”及最后报价格式表，</w:t>
      </w:r>
      <w:r>
        <w:rPr>
          <w:rFonts w:ascii="宋体" w:hAnsi="宋体"/>
          <w:sz w:val="24"/>
          <w:szCs w:val="24"/>
          <w:highlight w:val="none"/>
        </w:rPr>
        <w:t>要求所有实质性响应的供应商在规定时间内提交最后报价。</w:t>
      </w:r>
    </w:p>
    <w:p w14:paraId="2B8794BD">
      <w:pPr>
        <w:tabs>
          <w:tab w:val="left" w:pos="900"/>
        </w:tabs>
        <w:spacing w:line="520" w:lineRule="exact"/>
        <w:ind w:firstLine="477"/>
        <w:rPr>
          <w:rFonts w:hint="eastAsia" w:ascii="宋体" w:hAnsi="宋体"/>
          <w:sz w:val="24"/>
          <w:szCs w:val="24"/>
          <w:highlight w:val="none"/>
        </w:rPr>
      </w:pPr>
      <w:r>
        <w:rPr>
          <w:rFonts w:hint="eastAsia" w:ascii="宋体" w:hAnsi="宋体"/>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2B58A59D">
      <w:pPr>
        <w:tabs>
          <w:tab w:val="left" w:pos="900"/>
        </w:tabs>
        <w:spacing w:line="520" w:lineRule="exact"/>
        <w:ind w:firstLine="480"/>
        <w:rPr>
          <w:rFonts w:hint="eastAsia" w:ascii="宋体" w:hAnsi="宋体"/>
          <w:sz w:val="24"/>
          <w:szCs w:val="24"/>
          <w:highlight w:val="none"/>
        </w:rPr>
      </w:pPr>
      <w:r>
        <w:rPr>
          <w:rFonts w:hint="eastAsia" w:ascii="宋体" w:hAnsi="宋体"/>
          <w:sz w:val="24"/>
          <w:szCs w:val="24"/>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58799110">
      <w:pPr>
        <w:tabs>
          <w:tab w:val="left" w:pos="900"/>
        </w:tabs>
        <w:spacing w:line="520" w:lineRule="exact"/>
        <w:ind w:firstLine="477"/>
        <w:rPr>
          <w:rFonts w:hint="eastAsia" w:ascii="宋体" w:hAnsi="宋体"/>
          <w:sz w:val="24"/>
          <w:szCs w:val="24"/>
          <w:highlight w:val="none"/>
        </w:rPr>
      </w:pPr>
      <w:r>
        <w:rPr>
          <w:rFonts w:hint="eastAsia" w:ascii="宋体" w:hAnsi="宋体"/>
          <w:sz w:val="24"/>
          <w:szCs w:val="24"/>
          <w:highlight w:val="none"/>
        </w:rPr>
        <w:t>27.1.3供应商未在磋商小组规定的时间内在苏采云系统中提交最后报价视为放弃磋商，其响应文件按无效响应处理，最后报价格式表须加盖CA电子公章,否则视为未提交最后报价。</w:t>
      </w:r>
      <w:r>
        <w:rPr>
          <w:rFonts w:ascii="宋体" w:hAnsi="宋体"/>
          <w:sz w:val="24"/>
          <w:szCs w:val="24"/>
          <w:highlight w:val="none"/>
        </w:rPr>
        <w:t>已提交响应文件的供应商，在提交最后报价之前，可以根据磋商情况退出磋商</w:t>
      </w:r>
      <w:r>
        <w:rPr>
          <w:rFonts w:hint="eastAsia" w:ascii="宋体" w:hAnsi="宋体"/>
          <w:sz w:val="24"/>
          <w:szCs w:val="24"/>
          <w:highlight w:val="none"/>
        </w:rPr>
        <w:t>，并在苏采云系统中提交“退出磋商函”并加盖CA电子公章</w:t>
      </w:r>
      <w:r>
        <w:rPr>
          <w:rFonts w:ascii="宋体" w:hAnsi="宋体"/>
          <w:sz w:val="24"/>
          <w:szCs w:val="24"/>
          <w:highlight w:val="none"/>
        </w:rPr>
        <w:t>。</w:t>
      </w:r>
    </w:p>
    <w:p w14:paraId="7E5BE56B">
      <w:pPr>
        <w:tabs>
          <w:tab w:val="left" w:pos="900"/>
        </w:tabs>
        <w:spacing w:line="520" w:lineRule="exact"/>
        <w:ind w:firstLine="477"/>
        <w:rPr>
          <w:rFonts w:hint="eastAsia" w:ascii="宋体" w:hAnsi="宋体"/>
          <w:sz w:val="24"/>
          <w:szCs w:val="24"/>
          <w:highlight w:val="none"/>
        </w:rPr>
      </w:pPr>
      <w:r>
        <w:rPr>
          <w:rFonts w:hint="eastAsia" w:ascii="宋体" w:hAnsi="宋体"/>
          <w:sz w:val="24"/>
          <w:szCs w:val="24"/>
          <w:highlight w:val="none"/>
        </w:rPr>
        <w:t>27.2 评审方法和评审标准</w:t>
      </w:r>
    </w:p>
    <w:p w14:paraId="18D5F9E1">
      <w:pPr>
        <w:tabs>
          <w:tab w:val="left" w:pos="900"/>
        </w:tabs>
        <w:spacing w:line="520" w:lineRule="exact"/>
        <w:ind w:firstLine="477"/>
        <w:rPr>
          <w:rFonts w:hint="eastAsia" w:ascii="宋体" w:hAnsi="宋体"/>
          <w:sz w:val="24"/>
          <w:szCs w:val="24"/>
          <w:highlight w:val="none"/>
        </w:rPr>
      </w:pPr>
      <w:r>
        <w:rPr>
          <w:rFonts w:hint="eastAsia" w:ascii="宋体" w:hAnsi="宋体"/>
          <w:sz w:val="24"/>
          <w:szCs w:val="24"/>
          <w:highlight w:val="none"/>
        </w:rPr>
        <w:t>27.2.1评审方法。经磋商确定最终采购需求和提交最后报价的供应商后，由磋商小组采用综合评分法对提交最后报价的供应商的响应文件和最后报价进行综合评分。</w:t>
      </w:r>
    </w:p>
    <w:p w14:paraId="16B4F221">
      <w:pPr>
        <w:tabs>
          <w:tab w:val="left" w:pos="900"/>
        </w:tabs>
        <w:spacing w:line="520" w:lineRule="exact"/>
        <w:ind w:firstLine="477"/>
        <w:rPr>
          <w:rFonts w:hint="eastAsia" w:ascii="宋体" w:hAnsi="宋体"/>
          <w:sz w:val="24"/>
          <w:szCs w:val="24"/>
          <w:highlight w:val="none"/>
        </w:rPr>
      </w:pPr>
      <w:r>
        <w:rPr>
          <w:rFonts w:hint="eastAsia" w:ascii="宋体" w:hAnsi="宋体"/>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7819CAD">
      <w:pPr>
        <w:tabs>
          <w:tab w:val="left" w:pos="900"/>
        </w:tabs>
        <w:spacing w:line="520" w:lineRule="exact"/>
        <w:ind w:firstLine="477"/>
        <w:rPr>
          <w:rFonts w:hint="eastAsia" w:ascii="宋体" w:hAnsi="宋体"/>
          <w:sz w:val="24"/>
          <w:szCs w:val="24"/>
          <w:highlight w:val="none"/>
        </w:rPr>
      </w:pPr>
      <w:r>
        <w:rPr>
          <w:rFonts w:hint="eastAsia" w:ascii="宋体" w:hAnsi="宋体"/>
          <w:sz w:val="24"/>
          <w:szCs w:val="24"/>
          <w:highlight w:val="none"/>
        </w:rPr>
        <w:t>27.2.2评审标准</w:t>
      </w:r>
    </w:p>
    <w:p w14:paraId="2DE6339B">
      <w:pPr>
        <w:tabs>
          <w:tab w:val="left" w:pos="900"/>
        </w:tabs>
        <w:spacing w:line="520" w:lineRule="exact"/>
        <w:ind w:firstLine="477"/>
        <w:rPr>
          <w:rFonts w:hint="eastAsia" w:ascii="宋体" w:hAnsi="宋体"/>
          <w:sz w:val="24"/>
          <w:szCs w:val="24"/>
          <w:highlight w:val="none"/>
        </w:rPr>
      </w:pPr>
      <w:r>
        <w:rPr>
          <w:rFonts w:hint="eastAsia" w:ascii="宋体" w:hAnsi="宋体"/>
          <w:sz w:val="24"/>
          <w:szCs w:val="24"/>
          <w:highlight w:val="none"/>
        </w:rPr>
        <w:t>见本磋商文件第四章规定。</w:t>
      </w:r>
    </w:p>
    <w:p w14:paraId="3412CDD1">
      <w:pPr>
        <w:tabs>
          <w:tab w:val="left" w:pos="900"/>
        </w:tabs>
        <w:spacing w:line="520" w:lineRule="exact"/>
        <w:ind w:firstLine="477"/>
        <w:rPr>
          <w:rFonts w:hint="eastAsia" w:ascii="宋体" w:hAnsi="宋体"/>
          <w:sz w:val="24"/>
          <w:szCs w:val="24"/>
          <w:highlight w:val="none"/>
        </w:rPr>
      </w:pPr>
      <w:r>
        <w:rPr>
          <w:rFonts w:hint="eastAsia" w:ascii="宋体" w:hAnsi="宋体"/>
          <w:sz w:val="24"/>
          <w:szCs w:val="24"/>
          <w:highlight w:val="none"/>
        </w:rPr>
        <w:t>27.3采购活动终止的情况</w:t>
      </w:r>
    </w:p>
    <w:p w14:paraId="710652E5">
      <w:pPr>
        <w:tabs>
          <w:tab w:val="left" w:pos="900"/>
        </w:tabs>
        <w:spacing w:line="520" w:lineRule="exact"/>
        <w:ind w:firstLine="360"/>
        <w:rPr>
          <w:rFonts w:hint="eastAsia" w:ascii="宋体" w:hAnsi="宋体"/>
          <w:sz w:val="24"/>
          <w:szCs w:val="24"/>
          <w:highlight w:val="none"/>
        </w:rPr>
      </w:pPr>
      <w:r>
        <w:rPr>
          <w:rFonts w:hint="eastAsia" w:ascii="宋体" w:hAnsi="宋体"/>
          <w:sz w:val="24"/>
          <w:szCs w:val="24"/>
          <w:highlight w:val="none"/>
        </w:rPr>
        <w:t>出现下列情形之一的，本次竞争性磋商采购活动将被终止：</w:t>
      </w:r>
    </w:p>
    <w:p w14:paraId="00869FF3">
      <w:pPr>
        <w:tabs>
          <w:tab w:val="left" w:pos="900"/>
        </w:tabs>
        <w:spacing w:line="520" w:lineRule="exact"/>
        <w:ind w:firstLine="360"/>
        <w:rPr>
          <w:rFonts w:hint="eastAsia" w:ascii="宋体" w:hAnsi="宋体"/>
          <w:sz w:val="24"/>
          <w:szCs w:val="24"/>
          <w:highlight w:val="none"/>
        </w:rPr>
      </w:pPr>
      <w:r>
        <w:rPr>
          <w:rFonts w:hint="eastAsia" w:ascii="宋体" w:hAnsi="宋体"/>
          <w:sz w:val="24"/>
          <w:szCs w:val="24"/>
          <w:highlight w:val="none"/>
        </w:rPr>
        <w:t>27.3.1因情况变化，不再符合规定的竞争性磋商采购方式适用情形的。</w:t>
      </w:r>
    </w:p>
    <w:p w14:paraId="2047C3AC">
      <w:pPr>
        <w:tabs>
          <w:tab w:val="left" w:pos="900"/>
        </w:tabs>
        <w:spacing w:line="520" w:lineRule="exact"/>
        <w:ind w:firstLine="360"/>
        <w:rPr>
          <w:rFonts w:hint="eastAsia" w:ascii="宋体" w:hAnsi="宋体"/>
          <w:sz w:val="24"/>
          <w:szCs w:val="24"/>
          <w:highlight w:val="none"/>
        </w:rPr>
      </w:pPr>
      <w:r>
        <w:rPr>
          <w:rFonts w:hint="eastAsia" w:ascii="宋体" w:hAnsi="宋体"/>
          <w:sz w:val="24"/>
          <w:szCs w:val="24"/>
          <w:highlight w:val="none"/>
        </w:rPr>
        <w:t>27.3.2出现影响采购公正的违法、违规行为的。</w:t>
      </w:r>
    </w:p>
    <w:p w14:paraId="3952D12D">
      <w:pPr>
        <w:tabs>
          <w:tab w:val="left" w:pos="900"/>
        </w:tabs>
        <w:spacing w:line="520" w:lineRule="exact"/>
        <w:ind w:firstLine="360"/>
        <w:rPr>
          <w:rFonts w:hint="eastAsia" w:ascii="宋体" w:hAnsi="宋体"/>
          <w:sz w:val="24"/>
          <w:szCs w:val="24"/>
          <w:highlight w:val="none"/>
        </w:rPr>
      </w:pPr>
      <w:r>
        <w:rPr>
          <w:rFonts w:hint="eastAsia" w:ascii="宋体" w:hAnsi="宋体"/>
          <w:sz w:val="24"/>
          <w:szCs w:val="24"/>
          <w:highlight w:val="none"/>
        </w:rPr>
        <w:t>27.3.3除本磋商文件第二章第27.1.2条第三款规定的情形外，在采购过程中符合要求的供应商或者最后报价未超过采购预算的供应商不足3家的。</w:t>
      </w:r>
    </w:p>
    <w:p w14:paraId="65581606">
      <w:pPr>
        <w:tabs>
          <w:tab w:val="left" w:pos="900"/>
        </w:tabs>
        <w:spacing w:line="520" w:lineRule="exact"/>
        <w:ind w:firstLine="360"/>
        <w:rPr>
          <w:rFonts w:hint="eastAsia" w:ascii="宋体" w:hAnsi="宋体" w:cs="宋体"/>
          <w:sz w:val="24"/>
          <w:szCs w:val="24"/>
          <w:highlight w:val="none"/>
        </w:rPr>
      </w:pPr>
      <w:r>
        <w:rPr>
          <w:rFonts w:hint="eastAsia" w:ascii="宋体" w:hAnsi="宋体" w:cs="宋体"/>
          <w:sz w:val="24"/>
          <w:szCs w:val="24"/>
          <w:highlight w:val="none"/>
        </w:rPr>
        <w:t>27.3.4在</w:t>
      </w:r>
      <w:r>
        <w:rPr>
          <w:rFonts w:hint="eastAsia" w:ascii="宋体" w:hAnsi="宋体"/>
          <w:sz w:val="24"/>
          <w:szCs w:val="24"/>
          <w:highlight w:val="none"/>
        </w:rPr>
        <w:t>苏采云系统</w:t>
      </w:r>
      <w:r>
        <w:rPr>
          <w:rFonts w:hint="eastAsia" w:ascii="宋体" w:hAnsi="宋体" w:cs="宋体"/>
          <w:sz w:val="24"/>
          <w:szCs w:val="24"/>
          <w:highlight w:val="none"/>
        </w:rPr>
        <w:t>规定时间内成功解密电子响应文件的供应商不足3家的。</w:t>
      </w:r>
    </w:p>
    <w:p w14:paraId="3AE05016">
      <w:pPr>
        <w:keepNext/>
        <w:keepLines/>
        <w:spacing w:line="520" w:lineRule="exact"/>
        <w:ind w:firstLine="482"/>
        <w:outlineLvl w:val="2"/>
        <w:rPr>
          <w:rFonts w:hint="eastAsia" w:ascii="Times New Roman" w:hAnsi="Times New Roman"/>
          <w:b/>
          <w:bCs/>
          <w:sz w:val="32"/>
          <w:szCs w:val="32"/>
          <w:highlight w:val="none"/>
        </w:rPr>
      </w:pPr>
      <w:bookmarkStart w:id="150" w:name="_Toc20823307"/>
      <w:bookmarkStart w:id="151" w:name="_Toc513029235"/>
      <w:bookmarkStart w:id="152" w:name="_Toc120614219"/>
      <w:bookmarkStart w:id="153" w:name="_Toc16938551"/>
      <w:r>
        <w:rPr>
          <w:rFonts w:hint="eastAsia" w:ascii="Times New Roman" w:hAnsi="Times New Roman"/>
          <w:b/>
          <w:bCs/>
          <w:sz w:val="32"/>
          <w:szCs w:val="32"/>
          <w:highlight w:val="none"/>
        </w:rPr>
        <w:t>六、</w:t>
      </w:r>
      <w:bookmarkEnd w:id="150"/>
      <w:bookmarkEnd w:id="151"/>
      <w:bookmarkEnd w:id="152"/>
      <w:bookmarkEnd w:id="153"/>
      <w:r>
        <w:rPr>
          <w:rFonts w:hint="eastAsia" w:ascii="Times New Roman" w:hAnsi="Times New Roman"/>
          <w:b/>
          <w:bCs/>
          <w:sz w:val="32"/>
          <w:szCs w:val="32"/>
          <w:highlight w:val="none"/>
        </w:rPr>
        <w:t>成交</w:t>
      </w:r>
    </w:p>
    <w:p w14:paraId="43973368">
      <w:pPr>
        <w:keepNext/>
        <w:keepLines/>
        <w:spacing w:line="520" w:lineRule="exact"/>
        <w:ind w:firstLine="600"/>
        <w:outlineLvl w:val="3"/>
        <w:rPr>
          <w:rFonts w:hint="eastAsia" w:ascii="黑体" w:hAnsi="宋体" w:eastAsia="黑体"/>
          <w:bCs/>
          <w:sz w:val="30"/>
          <w:szCs w:val="30"/>
          <w:highlight w:val="none"/>
        </w:rPr>
      </w:pPr>
      <w:bookmarkStart w:id="154" w:name="_Toc513029238"/>
      <w:bookmarkStart w:id="155" w:name="_Toc20823310"/>
      <w:bookmarkStart w:id="156" w:name="_Toc16938554"/>
      <w:r>
        <w:rPr>
          <w:rFonts w:hint="eastAsia" w:ascii="黑体" w:hAnsi="宋体" w:eastAsia="黑体"/>
          <w:bCs/>
          <w:sz w:val="30"/>
          <w:szCs w:val="30"/>
          <w:highlight w:val="none"/>
        </w:rPr>
        <w:t>2</w:t>
      </w:r>
      <w:r>
        <w:rPr>
          <w:rFonts w:ascii="黑体" w:hAnsi="宋体" w:eastAsia="黑体"/>
          <w:bCs/>
          <w:sz w:val="30"/>
          <w:szCs w:val="30"/>
          <w:highlight w:val="none"/>
        </w:rPr>
        <w:t>8</w:t>
      </w:r>
      <w:r>
        <w:rPr>
          <w:rFonts w:hint="eastAsia" w:ascii="黑体" w:hAnsi="宋体" w:eastAsia="黑体"/>
          <w:bCs/>
          <w:sz w:val="30"/>
          <w:szCs w:val="30"/>
          <w:highlight w:val="none"/>
        </w:rPr>
        <w:t>、</w:t>
      </w:r>
      <w:bookmarkEnd w:id="154"/>
      <w:r>
        <w:rPr>
          <w:rFonts w:hint="eastAsia" w:ascii="黑体" w:hAnsi="宋体" w:eastAsia="黑体"/>
          <w:bCs/>
          <w:sz w:val="30"/>
          <w:szCs w:val="30"/>
          <w:highlight w:val="none"/>
        </w:rPr>
        <w:t>确定</w:t>
      </w:r>
      <w:bookmarkEnd w:id="155"/>
      <w:bookmarkEnd w:id="156"/>
      <w:r>
        <w:rPr>
          <w:rFonts w:hint="eastAsia" w:ascii="黑体" w:hAnsi="宋体" w:eastAsia="黑体"/>
          <w:bCs/>
          <w:sz w:val="30"/>
          <w:szCs w:val="30"/>
          <w:highlight w:val="none"/>
        </w:rPr>
        <w:t>成交单位</w:t>
      </w:r>
    </w:p>
    <w:p w14:paraId="56EE520E">
      <w:pPr>
        <w:tabs>
          <w:tab w:val="left" w:pos="900"/>
        </w:tabs>
        <w:spacing w:line="520" w:lineRule="exact"/>
        <w:ind w:firstLine="477"/>
        <w:rPr>
          <w:rFonts w:hint="eastAsia" w:ascii="宋体" w:hAnsi="宋体"/>
          <w:sz w:val="24"/>
          <w:szCs w:val="21"/>
          <w:highlight w:val="none"/>
        </w:rPr>
      </w:pPr>
      <w:r>
        <w:rPr>
          <w:rFonts w:hint="eastAsia" w:ascii="宋体" w:hAnsi="宋体"/>
          <w:bCs/>
          <w:sz w:val="24"/>
          <w:szCs w:val="21"/>
          <w:highlight w:val="none"/>
        </w:rPr>
        <w:t>2</w:t>
      </w:r>
      <w:r>
        <w:rPr>
          <w:rFonts w:ascii="宋体" w:hAnsi="宋体"/>
          <w:bCs/>
          <w:sz w:val="24"/>
          <w:szCs w:val="21"/>
          <w:highlight w:val="none"/>
        </w:rPr>
        <w:t>8</w:t>
      </w:r>
      <w:r>
        <w:rPr>
          <w:rFonts w:hint="eastAsia" w:ascii="宋体" w:hAnsi="宋体"/>
          <w:bCs/>
          <w:sz w:val="24"/>
          <w:szCs w:val="21"/>
          <w:highlight w:val="none"/>
        </w:rPr>
        <w:t>.1</w:t>
      </w:r>
      <w:r>
        <w:rPr>
          <w:rFonts w:hint="eastAsia" w:ascii="宋体" w:hAnsi="宋体"/>
          <w:sz w:val="24"/>
          <w:szCs w:val="21"/>
          <w:highlight w:val="none"/>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37242657">
      <w:pPr>
        <w:spacing w:line="520" w:lineRule="exact"/>
        <w:ind w:firstLine="480"/>
        <w:rPr>
          <w:rFonts w:hint="eastAsia" w:ascii="宋体" w:hAnsi="宋体"/>
          <w:sz w:val="24"/>
          <w:szCs w:val="21"/>
          <w:highlight w:val="none"/>
        </w:rPr>
      </w:pPr>
      <w:r>
        <w:rPr>
          <w:rFonts w:hint="eastAsia" w:ascii="宋体" w:hAnsi="宋体"/>
          <w:sz w:val="24"/>
          <w:szCs w:val="21"/>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p>
    <w:p w14:paraId="3C5F2EA9">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8</w:t>
      </w:r>
      <w:r>
        <w:rPr>
          <w:rFonts w:hint="eastAsia" w:ascii="宋体" w:hAnsi="宋体"/>
          <w:bCs/>
          <w:sz w:val="24"/>
          <w:szCs w:val="21"/>
          <w:highlight w:val="none"/>
        </w:rPr>
        <w:t>.2采购人应根据磋商小组推荐的成交候选供应商确定成交供应商。采购人确定成交供应商后，将在“江苏政府采购网”发布成交结果公告，公告期限为1个工作日。</w:t>
      </w:r>
    </w:p>
    <w:p w14:paraId="3FF5F38E">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28.3若有充分证据证明，成交供应商出现下列情况之一的，一经查实，将被取消成交资格：</w:t>
      </w:r>
    </w:p>
    <w:p w14:paraId="7C07D457">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28.3.1提供虚假材料谋取成交的。</w:t>
      </w:r>
    </w:p>
    <w:p w14:paraId="7A46BABB">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28.3.2与评审专家、采购人、其他供应商或者</w:t>
      </w:r>
      <w:r>
        <w:rPr>
          <w:rFonts w:hint="eastAsia" w:ascii="宋体" w:hAnsi="宋体"/>
          <w:bCs/>
          <w:sz w:val="24"/>
          <w:szCs w:val="21"/>
          <w:highlight w:val="none"/>
          <w:lang w:eastAsia="zh-CN"/>
        </w:rPr>
        <w:t>采购代理机构</w:t>
      </w:r>
      <w:r>
        <w:rPr>
          <w:rFonts w:hint="eastAsia" w:ascii="宋体" w:hAnsi="宋体"/>
          <w:bCs/>
          <w:sz w:val="24"/>
          <w:szCs w:val="21"/>
          <w:highlight w:val="none"/>
        </w:rPr>
        <w:t>工作人员恶意串通的。</w:t>
      </w:r>
    </w:p>
    <w:p w14:paraId="5BFDBC1F">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28.3.3向评审专家、采购人或</w:t>
      </w:r>
      <w:r>
        <w:rPr>
          <w:rFonts w:hint="eastAsia" w:ascii="宋体" w:hAnsi="宋体"/>
          <w:bCs/>
          <w:sz w:val="24"/>
          <w:szCs w:val="21"/>
          <w:highlight w:val="none"/>
          <w:lang w:eastAsia="zh-CN"/>
        </w:rPr>
        <w:t>采购代理机构</w:t>
      </w:r>
      <w:r>
        <w:rPr>
          <w:rFonts w:hint="eastAsia" w:ascii="宋体" w:hAnsi="宋体"/>
          <w:bCs/>
          <w:sz w:val="24"/>
          <w:szCs w:val="21"/>
          <w:highlight w:val="none"/>
        </w:rPr>
        <w:t>工作人员行贿或者提供其他不正当利益的。</w:t>
      </w:r>
    </w:p>
    <w:p w14:paraId="17B739F1">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28.3.4恶意竞争，最后报价明显低于其自身合理成本且又无法提供证明的。</w:t>
      </w:r>
    </w:p>
    <w:p w14:paraId="4F12433C">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28.3.5不满足本磋商文件规定的实质性要求，但在评审过程中又未被磋商小组发现的。</w:t>
      </w:r>
    </w:p>
    <w:p w14:paraId="72EB4E75">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28.3.6成交后无正当理由拒不与采购人签订政府采购合同或者未按照磋商文件确定的事项签订政府采购合同的。</w:t>
      </w:r>
    </w:p>
    <w:p w14:paraId="199FB327">
      <w:pPr>
        <w:spacing w:line="520" w:lineRule="exact"/>
        <w:ind w:firstLine="480"/>
        <w:rPr>
          <w:rFonts w:hint="eastAsia" w:ascii="宋体" w:hAnsi="宋体"/>
          <w:color w:val="000000"/>
          <w:sz w:val="24"/>
          <w:szCs w:val="24"/>
          <w:highlight w:val="none"/>
        </w:rPr>
      </w:pPr>
      <w:r>
        <w:rPr>
          <w:rFonts w:hint="eastAsia" w:ascii="宋体" w:hAnsi="宋体"/>
          <w:bCs/>
          <w:sz w:val="24"/>
          <w:szCs w:val="21"/>
          <w:highlight w:val="none"/>
        </w:rPr>
        <w:t>28.3.7将政府采购合同转包的。</w:t>
      </w:r>
    </w:p>
    <w:p w14:paraId="579F6140">
      <w:pPr>
        <w:keepNext/>
        <w:keepLines/>
        <w:spacing w:line="520" w:lineRule="exact"/>
        <w:ind w:firstLine="600"/>
        <w:outlineLvl w:val="3"/>
        <w:rPr>
          <w:rFonts w:hint="eastAsia" w:ascii="黑体" w:hAnsi="宋体" w:eastAsia="黑体"/>
          <w:bCs/>
          <w:sz w:val="30"/>
          <w:szCs w:val="30"/>
          <w:highlight w:val="none"/>
        </w:rPr>
      </w:pPr>
      <w:bookmarkStart w:id="157" w:name="_Toc200451960"/>
      <w:r>
        <w:rPr>
          <w:rFonts w:ascii="黑体" w:hAnsi="宋体" w:eastAsia="黑体"/>
          <w:bCs/>
          <w:sz w:val="30"/>
          <w:szCs w:val="30"/>
          <w:highlight w:val="none"/>
        </w:rPr>
        <w:t>29</w:t>
      </w:r>
      <w:r>
        <w:rPr>
          <w:rFonts w:hint="eastAsia" w:ascii="黑体" w:hAnsi="宋体" w:eastAsia="黑体"/>
          <w:bCs/>
          <w:sz w:val="30"/>
          <w:szCs w:val="30"/>
          <w:highlight w:val="none"/>
        </w:rPr>
        <w:t>、质疑处理</w:t>
      </w:r>
      <w:bookmarkEnd w:id="157"/>
    </w:p>
    <w:p w14:paraId="0549C754">
      <w:pPr>
        <w:spacing w:line="520" w:lineRule="exact"/>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.1 提出质疑的供应商应当是参与所质疑项目采购活动的供应商。潜在供应商依法获取其可质疑的采购文件的，可以对采购文件提出质疑。</w:t>
      </w:r>
    </w:p>
    <w:p w14:paraId="41A960C3">
      <w:pPr>
        <w:spacing w:line="520" w:lineRule="exact"/>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.2供应商认为采购文件、采购过程和采购结果使自己的权益受到损害的，可以在知道或应知其权益受到损害之日起七个工作日内，以书面形式根据下述29.4条款的规定向</w:t>
      </w:r>
      <w:r>
        <w:rPr>
          <w:rFonts w:hint="eastAsia" w:ascii="宋体" w:hAnsi="宋体"/>
          <w:sz w:val="24"/>
          <w:szCs w:val="24"/>
          <w:highlight w:val="none"/>
          <w:lang w:eastAsia="zh-CN"/>
        </w:rPr>
        <w:t>采购代理机构</w:t>
      </w:r>
      <w:r>
        <w:rPr>
          <w:rFonts w:hint="eastAsia" w:ascii="宋体" w:hAnsi="宋体"/>
          <w:sz w:val="24"/>
          <w:szCs w:val="24"/>
          <w:highlight w:val="none"/>
        </w:rPr>
        <w:t>或采购人提出质疑。上述应知其权益受到损害之日，是指：</w:t>
      </w:r>
    </w:p>
    <w:p w14:paraId="4CD5C19E">
      <w:pPr>
        <w:spacing w:line="520" w:lineRule="exact"/>
        <w:ind w:firstLine="480"/>
        <w:jc w:val="left"/>
        <w:rPr>
          <w:rFonts w:hint="eastAsia" w:ascii="Times New Roman" w:hAnsi="宋体" w:cs="宋体"/>
          <w:sz w:val="24"/>
          <w:szCs w:val="24"/>
          <w:highlight w:val="none"/>
        </w:rPr>
      </w:pPr>
      <w:r>
        <w:rPr>
          <w:rFonts w:ascii="宋体" w:hAnsi="宋体"/>
          <w:sz w:val="24"/>
          <w:szCs w:val="24"/>
          <w:highlight w:val="none"/>
        </w:rPr>
        <w:t>29</w:t>
      </w:r>
      <w:r>
        <w:rPr>
          <w:rFonts w:hint="eastAsia" w:ascii="宋体" w:hAnsi="宋体"/>
          <w:sz w:val="24"/>
          <w:szCs w:val="24"/>
          <w:highlight w:val="none"/>
        </w:rPr>
        <w:t>.2.1</w:t>
      </w:r>
      <w:r>
        <w:rPr>
          <w:rFonts w:ascii="Times New Roman" w:hAnsi="宋体" w:cs="宋体"/>
          <w:sz w:val="24"/>
          <w:szCs w:val="24"/>
          <w:highlight w:val="none"/>
        </w:rPr>
        <w:t>对可以质疑的采购文件提出质疑的，为收到采购文件之日或者采购文件公告期限届满之日</w:t>
      </w:r>
      <w:r>
        <w:rPr>
          <w:rFonts w:hint="eastAsia" w:ascii="Times New Roman" w:hAnsi="宋体" w:cs="宋体"/>
          <w:sz w:val="24"/>
          <w:szCs w:val="24"/>
          <w:highlight w:val="none"/>
        </w:rPr>
        <w:t>。</w:t>
      </w:r>
      <w:r>
        <w:rPr>
          <w:rFonts w:ascii="Times New Roman" w:hAnsi="宋体" w:cs="宋体"/>
          <w:sz w:val="24"/>
          <w:szCs w:val="24"/>
          <w:highlight w:val="none"/>
        </w:rPr>
        <w:br w:type="textWrapping" w:clear="all"/>
      </w:r>
      <w:r>
        <w:rPr>
          <w:rFonts w:ascii="Times New Roman" w:hAnsi="宋体" w:cs="宋体"/>
          <w:sz w:val="24"/>
          <w:szCs w:val="24"/>
          <w:highlight w:val="none"/>
        </w:rPr>
        <w:t>　　</w:t>
      </w:r>
      <w:r>
        <w:rPr>
          <w:rFonts w:ascii="宋体" w:hAnsi="宋体"/>
          <w:sz w:val="24"/>
          <w:szCs w:val="24"/>
          <w:highlight w:val="none"/>
        </w:rPr>
        <w:t>29</w:t>
      </w:r>
      <w:r>
        <w:rPr>
          <w:rFonts w:hint="eastAsia" w:ascii="宋体" w:hAnsi="宋体"/>
          <w:sz w:val="24"/>
          <w:szCs w:val="24"/>
          <w:highlight w:val="none"/>
        </w:rPr>
        <w:t>.2.2</w:t>
      </w:r>
      <w:r>
        <w:rPr>
          <w:rFonts w:ascii="Times New Roman" w:hAnsi="宋体" w:cs="宋体"/>
          <w:sz w:val="24"/>
          <w:szCs w:val="24"/>
          <w:highlight w:val="none"/>
        </w:rPr>
        <w:t>对采购过程提出质疑的，为各采购程序环节结束之日</w:t>
      </w:r>
      <w:r>
        <w:rPr>
          <w:rFonts w:hint="eastAsia" w:ascii="Times New Roman" w:hAnsi="宋体" w:cs="宋体"/>
          <w:sz w:val="24"/>
          <w:szCs w:val="24"/>
          <w:highlight w:val="none"/>
        </w:rPr>
        <w:t>。</w:t>
      </w:r>
      <w:r>
        <w:rPr>
          <w:rFonts w:ascii="Times New Roman" w:hAnsi="宋体" w:cs="宋体"/>
          <w:sz w:val="24"/>
          <w:szCs w:val="24"/>
          <w:highlight w:val="none"/>
        </w:rPr>
        <w:br w:type="textWrapping" w:clear="all"/>
      </w:r>
      <w:r>
        <w:rPr>
          <w:rFonts w:ascii="Times New Roman" w:hAnsi="宋体" w:cs="宋体"/>
          <w:sz w:val="24"/>
          <w:szCs w:val="24"/>
          <w:highlight w:val="none"/>
        </w:rPr>
        <w:t>　　</w:t>
      </w:r>
      <w:r>
        <w:rPr>
          <w:rFonts w:ascii="宋体" w:hAnsi="宋体"/>
          <w:sz w:val="24"/>
          <w:szCs w:val="24"/>
          <w:highlight w:val="none"/>
        </w:rPr>
        <w:t>29</w:t>
      </w:r>
      <w:r>
        <w:rPr>
          <w:rFonts w:hint="eastAsia" w:ascii="宋体" w:hAnsi="宋体"/>
          <w:sz w:val="24"/>
          <w:szCs w:val="24"/>
          <w:highlight w:val="none"/>
        </w:rPr>
        <w:t>.2.3</w:t>
      </w:r>
      <w:r>
        <w:rPr>
          <w:rFonts w:ascii="Times New Roman" w:hAnsi="宋体" w:cs="宋体"/>
          <w:sz w:val="24"/>
          <w:szCs w:val="24"/>
          <w:highlight w:val="none"/>
        </w:rPr>
        <w:t>对成交结果提出质疑的，为成交结果公告期限届满之日。</w:t>
      </w:r>
    </w:p>
    <w:p w14:paraId="01D42634">
      <w:pPr>
        <w:spacing w:line="520" w:lineRule="exact"/>
        <w:ind w:firstLine="480"/>
        <w:rPr>
          <w:rFonts w:hint="eastAsia" w:ascii="Times New Roman" w:hAnsi="宋体" w:cs="宋体"/>
          <w:sz w:val="24"/>
          <w:szCs w:val="24"/>
          <w:highlight w:val="none"/>
        </w:rPr>
      </w:pPr>
      <w:r>
        <w:rPr>
          <w:rFonts w:hint="eastAsia" w:ascii="Times New Roman" w:hAnsi="宋体" w:cs="宋体"/>
          <w:sz w:val="24"/>
          <w:szCs w:val="24"/>
          <w:highlight w:val="none"/>
        </w:rPr>
        <w:t>供应商应当在法定质疑期内一次性提出针对同一采购程序环节的质疑。供应商如在法定期限内对同一采购程序环节提出多次质疑的，</w:t>
      </w:r>
      <w:r>
        <w:rPr>
          <w:rFonts w:hint="eastAsia" w:ascii="Times New Roman" w:hAnsi="宋体" w:cs="宋体"/>
          <w:sz w:val="24"/>
          <w:szCs w:val="24"/>
          <w:highlight w:val="none"/>
          <w:lang w:eastAsia="zh-CN"/>
        </w:rPr>
        <w:t>采购代理机构</w:t>
      </w:r>
      <w:r>
        <w:rPr>
          <w:rFonts w:hint="eastAsia" w:ascii="Times New Roman" w:hAnsi="宋体" w:cs="宋体"/>
          <w:sz w:val="24"/>
          <w:szCs w:val="24"/>
          <w:highlight w:val="none"/>
        </w:rPr>
        <w:t>、</w:t>
      </w:r>
      <w:r>
        <w:rPr>
          <w:rFonts w:ascii="Times New Roman" w:hAnsi="宋体" w:cs="宋体"/>
          <w:sz w:val="24"/>
          <w:szCs w:val="24"/>
          <w:highlight w:val="none"/>
        </w:rPr>
        <w:t>采购人</w:t>
      </w:r>
      <w:r>
        <w:rPr>
          <w:rFonts w:hint="eastAsia" w:ascii="Times New Roman" w:hAnsi="宋体" w:cs="宋体"/>
          <w:sz w:val="24"/>
          <w:szCs w:val="24"/>
          <w:highlight w:val="none"/>
        </w:rPr>
        <w:t>将只对供应商第一次质疑作出答复。</w:t>
      </w:r>
    </w:p>
    <w:p w14:paraId="58FD2472">
      <w:pPr>
        <w:spacing w:line="520" w:lineRule="exact"/>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.3质疑函必须按照本磋商文件中《质疑函范本》要求的格式和内容进行填写。供应商如组成联合体参加磋商，则《质疑函范本》中要求签字、盖章、加盖公章之处，联合体各方均须按要求签字、盖章、加盖公章。</w:t>
      </w:r>
    </w:p>
    <w:p w14:paraId="6AB10334">
      <w:pPr>
        <w:spacing w:line="520" w:lineRule="exact"/>
        <w:ind w:firstLine="480"/>
        <w:rPr>
          <w:rFonts w:hint="eastAsia" w:ascii="宋体" w:hAnsi="宋体"/>
          <w:b/>
          <w:color w:val="000000"/>
          <w:sz w:val="24"/>
          <w:szCs w:val="24"/>
          <w:highlight w:val="none"/>
        </w:rPr>
      </w:pPr>
      <w:r>
        <w:rPr>
          <w:rFonts w:ascii="宋体" w:hAnsi="宋体"/>
          <w:color w:val="000000"/>
          <w:sz w:val="24"/>
          <w:szCs w:val="24"/>
          <w:highlight w:val="none"/>
        </w:rPr>
        <w:t>29</w:t>
      </w:r>
      <w:r>
        <w:rPr>
          <w:rFonts w:hint="eastAsia" w:ascii="宋体" w:hAnsi="宋体"/>
          <w:color w:val="000000"/>
          <w:sz w:val="24"/>
          <w:szCs w:val="24"/>
          <w:highlight w:val="none"/>
        </w:rPr>
        <w:t>.4 采购人负责供应商质疑答复。供应商</w:t>
      </w:r>
      <w:r>
        <w:rPr>
          <w:rFonts w:hint="eastAsia" w:ascii="宋体" w:hAnsi="宋体"/>
          <w:sz w:val="24"/>
          <w:szCs w:val="24"/>
          <w:highlight w:val="none"/>
        </w:rPr>
        <w:t>（含潜在</w:t>
      </w:r>
      <w:r>
        <w:rPr>
          <w:rFonts w:ascii="宋体" w:hAnsi="宋体"/>
          <w:sz w:val="24"/>
          <w:szCs w:val="24"/>
          <w:highlight w:val="none"/>
        </w:rPr>
        <w:t>供应商</w:t>
      </w:r>
      <w:r>
        <w:rPr>
          <w:rFonts w:hint="eastAsia" w:ascii="宋体" w:hAnsi="宋体"/>
          <w:sz w:val="24"/>
          <w:szCs w:val="24"/>
          <w:highlight w:val="none"/>
        </w:rPr>
        <w:t>）</w:t>
      </w:r>
      <w:r>
        <w:rPr>
          <w:rFonts w:hint="eastAsia" w:ascii="宋体" w:hAnsi="宋体"/>
          <w:color w:val="000000"/>
          <w:sz w:val="24"/>
          <w:szCs w:val="24"/>
          <w:highlight w:val="none"/>
        </w:rPr>
        <w:t>对</w:t>
      </w:r>
      <w:r>
        <w:rPr>
          <w:rFonts w:ascii="宋体" w:hAnsi="宋体"/>
          <w:color w:val="000000"/>
          <w:sz w:val="24"/>
          <w:szCs w:val="24"/>
          <w:highlight w:val="none"/>
        </w:rPr>
        <w:t>采购方式、</w:t>
      </w:r>
      <w:r>
        <w:rPr>
          <w:rFonts w:hint="eastAsia" w:ascii="宋体" w:hAnsi="宋体"/>
          <w:color w:val="000000"/>
          <w:sz w:val="24"/>
          <w:szCs w:val="24"/>
          <w:highlight w:val="none"/>
        </w:rPr>
        <w:t>采购文件中采购</w:t>
      </w:r>
      <w:r>
        <w:rPr>
          <w:rFonts w:ascii="宋体" w:hAnsi="宋体"/>
          <w:color w:val="000000"/>
          <w:sz w:val="24"/>
          <w:szCs w:val="24"/>
          <w:highlight w:val="none"/>
        </w:rPr>
        <w:t>需求、</w:t>
      </w:r>
      <w:r>
        <w:rPr>
          <w:rFonts w:hint="eastAsia" w:ascii="宋体" w:hAnsi="宋体"/>
          <w:color w:val="000000"/>
          <w:sz w:val="24"/>
          <w:szCs w:val="24"/>
          <w:highlight w:val="none"/>
        </w:rPr>
        <w:t>供应商</w:t>
      </w:r>
      <w:r>
        <w:rPr>
          <w:rFonts w:ascii="宋体" w:hAnsi="宋体"/>
          <w:color w:val="000000"/>
          <w:sz w:val="24"/>
          <w:szCs w:val="24"/>
          <w:highlight w:val="none"/>
        </w:rPr>
        <w:t>资格条件、</w:t>
      </w:r>
      <w:r>
        <w:rPr>
          <w:rFonts w:hint="eastAsia" w:ascii="宋体" w:hAnsi="宋体"/>
          <w:color w:val="000000"/>
          <w:sz w:val="24"/>
          <w:szCs w:val="24"/>
          <w:highlight w:val="none"/>
        </w:rPr>
        <w:t>评审方法</w:t>
      </w:r>
      <w:r>
        <w:rPr>
          <w:rFonts w:ascii="宋体" w:hAnsi="宋体"/>
          <w:color w:val="000000"/>
          <w:sz w:val="24"/>
          <w:szCs w:val="24"/>
          <w:highlight w:val="none"/>
        </w:rPr>
        <w:t>和评</w:t>
      </w:r>
      <w:r>
        <w:rPr>
          <w:rFonts w:hint="eastAsia" w:ascii="宋体" w:hAnsi="宋体"/>
          <w:color w:val="000000"/>
          <w:sz w:val="24"/>
          <w:szCs w:val="24"/>
          <w:highlight w:val="none"/>
        </w:rPr>
        <w:t>审</w:t>
      </w:r>
      <w:r>
        <w:rPr>
          <w:rFonts w:ascii="宋体" w:hAnsi="宋体"/>
          <w:color w:val="000000"/>
          <w:sz w:val="24"/>
          <w:szCs w:val="24"/>
          <w:highlight w:val="none"/>
        </w:rPr>
        <w:t>标准、合同文本</w:t>
      </w:r>
      <w:r>
        <w:rPr>
          <w:rFonts w:hint="eastAsia" w:ascii="宋体" w:hAnsi="宋体"/>
          <w:color w:val="000000"/>
          <w:sz w:val="24"/>
          <w:szCs w:val="24"/>
          <w:highlight w:val="none"/>
        </w:rPr>
        <w:t>及</w:t>
      </w:r>
      <w:r>
        <w:rPr>
          <w:rFonts w:ascii="宋体" w:hAnsi="宋体"/>
          <w:color w:val="000000"/>
          <w:sz w:val="24"/>
          <w:szCs w:val="24"/>
          <w:highlight w:val="none"/>
        </w:rPr>
        <w:t>资格</w:t>
      </w:r>
      <w:r>
        <w:rPr>
          <w:rFonts w:hint="eastAsia" w:ascii="宋体" w:hAnsi="宋体"/>
          <w:color w:val="000000"/>
          <w:sz w:val="24"/>
          <w:szCs w:val="24"/>
          <w:highlight w:val="none"/>
        </w:rPr>
        <w:t>审查结果的</w:t>
      </w:r>
      <w:r>
        <w:rPr>
          <w:rFonts w:ascii="宋体" w:hAnsi="宋体"/>
          <w:color w:val="000000"/>
          <w:sz w:val="24"/>
          <w:szCs w:val="24"/>
          <w:highlight w:val="none"/>
        </w:rPr>
        <w:t>询问</w:t>
      </w:r>
      <w:r>
        <w:rPr>
          <w:rFonts w:hint="eastAsia" w:ascii="宋体" w:hAnsi="宋体"/>
          <w:color w:val="000000"/>
          <w:sz w:val="24"/>
          <w:szCs w:val="24"/>
          <w:highlight w:val="none"/>
        </w:rPr>
        <w:t>、质疑</w:t>
      </w:r>
      <w:r>
        <w:rPr>
          <w:rFonts w:ascii="宋体" w:hAnsi="宋体"/>
          <w:color w:val="000000"/>
          <w:sz w:val="24"/>
          <w:szCs w:val="24"/>
          <w:highlight w:val="none"/>
        </w:rPr>
        <w:t>请向采购人提出，由采购人负责答复。</w:t>
      </w:r>
      <w:r>
        <w:rPr>
          <w:rFonts w:hint="eastAsia" w:ascii="宋体" w:hAnsi="宋体"/>
          <w:color w:val="000000"/>
          <w:sz w:val="24"/>
          <w:szCs w:val="24"/>
          <w:highlight w:val="none"/>
        </w:rPr>
        <w:t>关于评审方面的质疑，采购人可以组织原评审委员会协助答复质疑。</w:t>
      </w:r>
    </w:p>
    <w:p w14:paraId="1522C351">
      <w:pPr>
        <w:spacing w:line="520" w:lineRule="exact"/>
        <w:ind w:firstLine="480"/>
        <w:rPr>
          <w:rFonts w:hint="eastAsia" w:ascii="宋体" w:hAnsi="宋体"/>
          <w:color w:val="000000"/>
          <w:sz w:val="24"/>
          <w:szCs w:val="24"/>
          <w:highlight w:val="none"/>
        </w:rPr>
      </w:pPr>
      <w:r>
        <w:rPr>
          <w:rFonts w:hint="eastAsia" w:ascii="宋体" w:hAnsi="宋体"/>
          <w:sz w:val="24"/>
          <w:szCs w:val="24"/>
          <w:highlight w:val="none"/>
        </w:rPr>
        <w:t>采购人及</w:t>
      </w:r>
      <w:r>
        <w:rPr>
          <w:rFonts w:hint="eastAsia" w:ascii="宋体" w:hAnsi="宋体"/>
          <w:sz w:val="24"/>
          <w:szCs w:val="24"/>
          <w:highlight w:val="none"/>
          <w:lang w:eastAsia="zh-CN"/>
        </w:rPr>
        <w:t>采购代理机构</w:t>
      </w:r>
      <w:r>
        <w:rPr>
          <w:rFonts w:hint="eastAsia" w:ascii="宋体" w:hAnsi="宋体"/>
          <w:sz w:val="24"/>
          <w:szCs w:val="24"/>
          <w:highlight w:val="none"/>
        </w:rPr>
        <w:t>只接收以纸质原件形式送达的质疑,建议供应商尽量通过邮寄方式提交质疑（采购人和</w:t>
      </w:r>
      <w:r>
        <w:rPr>
          <w:rFonts w:hint="eastAsia" w:ascii="宋体" w:hAnsi="宋体"/>
          <w:sz w:val="24"/>
          <w:szCs w:val="24"/>
          <w:highlight w:val="none"/>
          <w:lang w:eastAsia="zh-CN"/>
        </w:rPr>
        <w:t>采购代理机构</w:t>
      </w:r>
      <w:r>
        <w:rPr>
          <w:rFonts w:hint="eastAsia" w:ascii="宋体" w:hAnsi="宋体"/>
          <w:sz w:val="24"/>
          <w:szCs w:val="24"/>
          <w:highlight w:val="none"/>
        </w:rPr>
        <w:t>不接受未填写快递运单的快件）。</w:t>
      </w:r>
    </w:p>
    <w:p w14:paraId="742F0B43">
      <w:pPr>
        <w:spacing w:line="520" w:lineRule="exact"/>
        <w:ind w:firstLine="480"/>
        <w:rPr>
          <w:rFonts w:hint="eastAsia" w:ascii="宋体" w:hAnsi="宋体"/>
          <w:sz w:val="24"/>
          <w:szCs w:val="24"/>
          <w:highlight w:val="none"/>
        </w:rPr>
      </w:pPr>
      <w:r>
        <w:rPr>
          <w:rFonts w:hint="eastAsia" w:ascii="宋体" w:hAnsi="宋体"/>
          <w:sz w:val="24"/>
          <w:szCs w:val="24"/>
          <w:highlight w:val="none"/>
        </w:rPr>
        <w:t>采购人质疑接收人及联系方式见本磋商文件第一章。</w:t>
      </w:r>
    </w:p>
    <w:p w14:paraId="0B67201B">
      <w:pPr>
        <w:spacing w:line="520" w:lineRule="exact"/>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.5 以下情形的质疑不予受理</w:t>
      </w:r>
    </w:p>
    <w:p w14:paraId="68E84F81">
      <w:pPr>
        <w:spacing w:line="520" w:lineRule="exact"/>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.5.1 内容不符合《政府采购质疑和投诉办法》第十二条规定的质疑。</w:t>
      </w:r>
    </w:p>
    <w:p w14:paraId="1E05A51D">
      <w:pPr>
        <w:spacing w:line="520" w:lineRule="exact"/>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.5.2 超出政府采购法定期限的质疑。</w:t>
      </w:r>
    </w:p>
    <w:p w14:paraId="2F63E2A4">
      <w:pPr>
        <w:spacing w:line="520" w:lineRule="exact"/>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.5.3 以传真、电子邮件等方式递交的非原件形式的质疑。</w:t>
      </w:r>
    </w:p>
    <w:p w14:paraId="23A0E64F">
      <w:pPr>
        <w:spacing w:line="520" w:lineRule="exact"/>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.5.4 未参加磋商活动的供应商或在磋商活动中自身权益未受到损害的供应商所提出的质疑。</w:t>
      </w:r>
    </w:p>
    <w:p w14:paraId="50E295A4">
      <w:pPr>
        <w:spacing w:line="520" w:lineRule="exact"/>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.5.5供应商组成联合体参加磋商，联合体中任何一方或多方未按要求签字、盖章、加盖公章的质疑。</w:t>
      </w:r>
    </w:p>
    <w:p w14:paraId="063A4271">
      <w:pPr>
        <w:spacing w:line="520" w:lineRule="exact"/>
        <w:ind w:firstLine="468"/>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72802816">
      <w:pPr>
        <w:keepNext/>
        <w:keepLines/>
        <w:spacing w:line="520" w:lineRule="exact"/>
        <w:ind w:firstLine="600"/>
        <w:outlineLvl w:val="3"/>
        <w:rPr>
          <w:rFonts w:hint="eastAsia" w:ascii="黑体" w:hAnsi="宋体" w:eastAsia="黑体"/>
          <w:bCs/>
          <w:sz w:val="30"/>
          <w:szCs w:val="30"/>
          <w:highlight w:val="none"/>
        </w:rPr>
      </w:pPr>
      <w:r>
        <w:rPr>
          <w:rFonts w:hint="eastAsia" w:ascii="黑体" w:hAnsi="宋体" w:eastAsia="黑体"/>
          <w:bCs/>
          <w:sz w:val="30"/>
          <w:szCs w:val="30"/>
          <w:highlight w:val="none"/>
        </w:rPr>
        <w:t>3</w:t>
      </w:r>
      <w:r>
        <w:rPr>
          <w:rFonts w:ascii="黑体" w:hAnsi="宋体" w:eastAsia="黑体"/>
          <w:bCs/>
          <w:sz w:val="30"/>
          <w:szCs w:val="30"/>
          <w:highlight w:val="none"/>
        </w:rPr>
        <w:t>0</w:t>
      </w:r>
      <w:r>
        <w:rPr>
          <w:rFonts w:hint="eastAsia" w:ascii="黑体" w:hAnsi="宋体" w:eastAsia="黑体"/>
          <w:bCs/>
          <w:sz w:val="30"/>
          <w:szCs w:val="30"/>
          <w:highlight w:val="none"/>
        </w:rPr>
        <w:t>、成交通知书</w:t>
      </w:r>
    </w:p>
    <w:p w14:paraId="69DFA0CC">
      <w:pPr>
        <w:spacing w:line="520" w:lineRule="exact"/>
        <w:ind w:firstLine="600"/>
        <w:rPr>
          <w:rFonts w:hint="eastAsia" w:ascii="宋体" w:hAnsi="宋体"/>
          <w:sz w:val="24"/>
          <w:szCs w:val="24"/>
          <w:highlight w:val="none"/>
        </w:rPr>
      </w:pPr>
      <w:r>
        <w:rPr>
          <w:rFonts w:ascii="宋体" w:hAnsi="宋体"/>
          <w:sz w:val="24"/>
          <w:szCs w:val="24"/>
          <w:highlight w:val="none"/>
        </w:rPr>
        <w:t>3</w:t>
      </w:r>
      <w:r>
        <w:rPr>
          <w:rFonts w:hint="eastAsia" w:ascii="宋体" w:hAnsi="宋体"/>
          <w:sz w:val="24"/>
          <w:szCs w:val="24"/>
          <w:highlight w:val="none"/>
        </w:rPr>
        <w:t>0</w:t>
      </w:r>
      <w:r>
        <w:rPr>
          <w:rFonts w:ascii="宋体" w:hAnsi="宋体"/>
          <w:sz w:val="24"/>
          <w:szCs w:val="24"/>
          <w:highlight w:val="none"/>
        </w:rPr>
        <w:t>.1</w:t>
      </w:r>
      <w:r>
        <w:rPr>
          <w:rFonts w:hint="eastAsia" w:ascii="宋体" w:hAnsi="宋体"/>
          <w:sz w:val="24"/>
          <w:szCs w:val="24"/>
          <w:highlight w:val="none"/>
        </w:rPr>
        <w:t>成交结果确定后，</w:t>
      </w:r>
      <w:r>
        <w:rPr>
          <w:rFonts w:hint="eastAsia" w:ascii="宋体" w:hAnsi="宋体"/>
          <w:sz w:val="24"/>
          <w:szCs w:val="24"/>
          <w:highlight w:val="none"/>
          <w:lang w:eastAsia="zh-CN"/>
        </w:rPr>
        <w:t>采购人</w:t>
      </w:r>
      <w:r>
        <w:rPr>
          <w:rFonts w:hint="eastAsia" w:ascii="宋体" w:hAnsi="宋体"/>
          <w:sz w:val="24"/>
          <w:szCs w:val="24"/>
          <w:highlight w:val="none"/>
        </w:rPr>
        <w:t>将向成交供应商发出成交通知书。</w:t>
      </w:r>
      <w:r>
        <w:rPr>
          <w:rFonts w:hint="eastAsia" w:ascii="宋体" w:hAnsi="宋体" w:cs="宋体"/>
          <w:sz w:val="24"/>
          <w:szCs w:val="24"/>
          <w:highlight w:val="none"/>
        </w:rPr>
        <w:t>请成交供应商在成交结果公告届满之日起30日内,使用CA数字证书登录</w:t>
      </w:r>
      <w:r>
        <w:rPr>
          <w:rFonts w:hint="eastAsia" w:ascii="宋体" w:hAnsi="宋体"/>
          <w:sz w:val="24"/>
          <w:szCs w:val="24"/>
          <w:highlight w:val="none"/>
        </w:rPr>
        <w:t>苏采云系统</w:t>
      </w:r>
      <w:r>
        <w:rPr>
          <w:rFonts w:hint="eastAsia" w:ascii="宋体" w:hAnsi="宋体" w:cs="宋体"/>
          <w:sz w:val="24"/>
          <w:szCs w:val="24"/>
          <w:highlight w:val="none"/>
        </w:rPr>
        <w:t>及时下载成交通知书。因系统存储空间有限，自成交结果公告届满之日起30日后，</w:t>
      </w:r>
      <w:r>
        <w:rPr>
          <w:rFonts w:hint="eastAsia" w:ascii="宋体" w:hAnsi="宋体"/>
          <w:sz w:val="24"/>
          <w:szCs w:val="24"/>
          <w:highlight w:val="none"/>
        </w:rPr>
        <w:t>苏采云系统</w:t>
      </w:r>
      <w:r>
        <w:rPr>
          <w:rFonts w:hint="eastAsia" w:ascii="宋体" w:hAnsi="宋体" w:cs="宋体"/>
          <w:sz w:val="24"/>
          <w:szCs w:val="24"/>
          <w:highlight w:val="none"/>
        </w:rPr>
        <w:t>不再保证提供下载成交通知书服务,因未及时下载而造成的不利后果由成交供应商自行承担。</w:t>
      </w:r>
    </w:p>
    <w:p w14:paraId="2E798CF5">
      <w:pPr>
        <w:spacing w:line="520" w:lineRule="exact"/>
        <w:ind w:firstLine="600"/>
        <w:rPr>
          <w:rFonts w:hint="eastAsia" w:ascii="宋体" w:hAnsi="宋体"/>
          <w:sz w:val="24"/>
          <w:szCs w:val="24"/>
          <w:highlight w:val="none"/>
        </w:rPr>
      </w:pPr>
      <w:r>
        <w:rPr>
          <w:rFonts w:hint="eastAsia" w:ascii="宋体" w:hAnsi="宋体"/>
          <w:sz w:val="24"/>
          <w:szCs w:val="24"/>
          <w:highlight w:val="none"/>
        </w:rPr>
        <w:t>3</w:t>
      </w:r>
      <w:r>
        <w:rPr>
          <w:rFonts w:ascii="宋体" w:hAnsi="宋体"/>
          <w:sz w:val="24"/>
          <w:szCs w:val="24"/>
          <w:highlight w:val="none"/>
        </w:rPr>
        <w:t>0</w:t>
      </w:r>
      <w:r>
        <w:rPr>
          <w:rFonts w:hint="eastAsia" w:ascii="宋体" w:hAnsi="宋体"/>
          <w:sz w:val="24"/>
          <w:szCs w:val="24"/>
          <w:highlight w:val="none"/>
        </w:rPr>
        <w:t>.2成交通知书将是合同的一个组成部分。对采购人和成交供应商均具有法律效力。成交通知书发出后，采购人改变成交结果的，或者成交供应商放弃成交项目的，应当依法承担法律责任。</w:t>
      </w:r>
    </w:p>
    <w:p w14:paraId="003A5F01">
      <w:pPr>
        <w:keepNext/>
        <w:keepLines/>
        <w:spacing w:line="520" w:lineRule="exact"/>
        <w:outlineLvl w:val="2"/>
        <w:rPr>
          <w:rFonts w:hint="eastAsia" w:ascii="Times New Roman" w:hAnsi="Times New Roman"/>
          <w:b/>
          <w:bCs/>
          <w:sz w:val="32"/>
          <w:szCs w:val="32"/>
          <w:highlight w:val="none"/>
        </w:rPr>
      </w:pPr>
      <w:bookmarkStart w:id="158" w:name="_Toc120614220"/>
      <w:bookmarkStart w:id="159" w:name="_Toc16938552"/>
      <w:bookmarkStart w:id="160" w:name="_Toc20823308"/>
      <w:bookmarkStart w:id="161" w:name="_Toc513029236"/>
      <w:r>
        <w:rPr>
          <w:rFonts w:hint="eastAsia" w:ascii="Times New Roman" w:hAnsi="Times New Roman"/>
          <w:b/>
          <w:bCs/>
          <w:sz w:val="32"/>
          <w:szCs w:val="32"/>
          <w:highlight w:val="none"/>
        </w:rPr>
        <w:t>七、授予合同</w:t>
      </w:r>
      <w:bookmarkEnd w:id="158"/>
    </w:p>
    <w:bookmarkEnd w:id="159"/>
    <w:bookmarkEnd w:id="160"/>
    <w:bookmarkEnd w:id="161"/>
    <w:p w14:paraId="6C9DB59C">
      <w:pPr>
        <w:keepNext/>
        <w:keepLines/>
        <w:spacing w:line="520" w:lineRule="exact"/>
        <w:ind w:firstLine="600"/>
        <w:outlineLvl w:val="3"/>
        <w:rPr>
          <w:rFonts w:hint="eastAsia" w:ascii="黑体" w:hAnsi="宋体" w:eastAsia="黑体"/>
          <w:bCs/>
          <w:sz w:val="30"/>
          <w:szCs w:val="30"/>
          <w:highlight w:val="none"/>
        </w:rPr>
      </w:pPr>
      <w:bookmarkStart w:id="162" w:name="_Toc16938553"/>
      <w:bookmarkStart w:id="163" w:name="_Toc20823309"/>
      <w:bookmarkStart w:id="164" w:name="_Toc513029237"/>
      <w:r>
        <w:rPr>
          <w:rFonts w:hint="eastAsia" w:ascii="黑体" w:hAnsi="宋体" w:eastAsia="黑体"/>
          <w:bCs/>
          <w:sz w:val="30"/>
          <w:szCs w:val="30"/>
          <w:highlight w:val="none"/>
        </w:rPr>
        <w:t>3</w:t>
      </w:r>
      <w:r>
        <w:rPr>
          <w:rFonts w:ascii="黑体" w:hAnsi="宋体" w:eastAsia="黑体"/>
          <w:bCs/>
          <w:sz w:val="30"/>
          <w:szCs w:val="30"/>
          <w:highlight w:val="none"/>
        </w:rPr>
        <w:t>1</w:t>
      </w:r>
      <w:r>
        <w:rPr>
          <w:rFonts w:hint="eastAsia" w:ascii="黑体" w:hAnsi="宋体" w:eastAsia="黑体"/>
          <w:bCs/>
          <w:sz w:val="30"/>
          <w:szCs w:val="30"/>
          <w:highlight w:val="none"/>
        </w:rPr>
        <w:t>. 签订合同</w:t>
      </w:r>
    </w:p>
    <w:p w14:paraId="6580FB85">
      <w:pPr>
        <w:spacing w:line="520" w:lineRule="exact"/>
        <w:ind w:firstLine="600"/>
        <w:rPr>
          <w:rFonts w:hint="eastAsia" w:ascii="宋体" w:hAnsi="宋体"/>
          <w:sz w:val="24"/>
          <w:szCs w:val="24"/>
          <w:highlight w:val="none"/>
        </w:rPr>
      </w:pPr>
      <w:r>
        <w:rPr>
          <w:rFonts w:hint="eastAsia" w:ascii="宋体" w:hAnsi="宋体"/>
          <w:bCs/>
          <w:sz w:val="24"/>
          <w:szCs w:val="24"/>
          <w:highlight w:val="none"/>
        </w:rPr>
        <w:t>3</w:t>
      </w:r>
      <w:r>
        <w:rPr>
          <w:rFonts w:ascii="宋体" w:hAnsi="宋体"/>
          <w:bCs/>
          <w:sz w:val="24"/>
          <w:szCs w:val="24"/>
          <w:highlight w:val="none"/>
        </w:rPr>
        <w:t>1</w:t>
      </w:r>
      <w:r>
        <w:rPr>
          <w:rFonts w:hint="eastAsia" w:ascii="宋体" w:hAnsi="宋体"/>
          <w:sz w:val="24"/>
          <w:szCs w:val="24"/>
          <w:highlight w:val="none"/>
        </w:rPr>
        <w:t>.l成交供应商应当在成交通知书发出之日起三十日内，按照磋商文件确定的事项与采购人签订政府采购合同。</w:t>
      </w:r>
    </w:p>
    <w:p w14:paraId="5F41DD7B">
      <w:pPr>
        <w:spacing w:line="520" w:lineRule="exact"/>
        <w:ind w:firstLine="600"/>
        <w:rPr>
          <w:rFonts w:hint="eastAsia" w:ascii="宋体" w:hAnsi="宋体"/>
          <w:sz w:val="24"/>
          <w:szCs w:val="24"/>
          <w:highlight w:val="none"/>
        </w:rPr>
      </w:pPr>
      <w:r>
        <w:rPr>
          <w:rFonts w:hint="eastAsia" w:ascii="宋体" w:hAnsi="宋体"/>
          <w:sz w:val="24"/>
          <w:szCs w:val="24"/>
          <w:highlight w:val="none"/>
        </w:rPr>
        <w:t>3</w:t>
      </w:r>
      <w:r>
        <w:rPr>
          <w:rFonts w:ascii="宋体" w:hAnsi="宋体"/>
          <w:sz w:val="24"/>
          <w:szCs w:val="24"/>
          <w:highlight w:val="none"/>
        </w:rPr>
        <w:t>1</w:t>
      </w:r>
      <w:r>
        <w:rPr>
          <w:rFonts w:hint="eastAsia" w:ascii="宋体" w:hAnsi="宋体"/>
          <w:sz w:val="24"/>
          <w:szCs w:val="24"/>
          <w:highlight w:val="none"/>
        </w:rPr>
        <w:t>.2磋商文件、成交供应商的响应文件及磋商过程中有关澄清、承诺文件均应作为合同附件。</w:t>
      </w:r>
    </w:p>
    <w:p w14:paraId="7A5E7BFA">
      <w:pPr>
        <w:spacing w:line="520" w:lineRule="exact"/>
        <w:ind w:firstLine="600"/>
        <w:rPr>
          <w:rFonts w:hint="eastAsia" w:ascii="宋体" w:hAnsi="宋体"/>
          <w:sz w:val="24"/>
          <w:szCs w:val="24"/>
          <w:highlight w:val="none"/>
        </w:rPr>
      </w:pPr>
      <w:r>
        <w:rPr>
          <w:rFonts w:hint="eastAsia" w:ascii="宋体" w:hAnsi="宋体"/>
          <w:sz w:val="24"/>
          <w:szCs w:val="24"/>
          <w:highlight w:val="none"/>
        </w:rPr>
        <w:t>3</w:t>
      </w:r>
      <w:r>
        <w:rPr>
          <w:rFonts w:ascii="宋体" w:hAnsi="宋体"/>
          <w:sz w:val="24"/>
          <w:szCs w:val="24"/>
          <w:highlight w:val="none"/>
        </w:rPr>
        <w:t>1</w:t>
      </w:r>
      <w:r>
        <w:rPr>
          <w:rFonts w:hint="eastAsia" w:ascii="宋体" w:hAnsi="宋体"/>
          <w:sz w:val="24"/>
          <w:szCs w:val="24"/>
          <w:highlight w:val="none"/>
        </w:rPr>
        <w:t>.3 签订合同后，</w:t>
      </w:r>
      <w:r>
        <w:rPr>
          <w:rFonts w:hint="eastAsia" w:ascii="宋体" w:hAnsi="宋体"/>
          <w:b/>
          <w:sz w:val="24"/>
          <w:szCs w:val="24"/>
          <w:highlight w:val="none"/>
          <w:u w:val="single"/>
        </w:rPr>
        <w:t>成交供应商不得将合同标的进行转包</w:t>
      </w:r>
      <w:r>
        <w:rPr>
          <w:rFonts w:hint="eastAsia" w:ascii="宋体" w:hAnsi="宋体"/>
          <w:sz w:val="24"/>
          <w:szCs w:val="24"/>
          <w:highlight w:val="none"/>
        </w:rPr>
        <w:t>。未经采购人同意，成交供应商也不得采用分包形式履行合同,否则采购人有权终止合同。转包或分包造成采购人损失的，成交供应商应承担相应赔偿责任。</w:t>
      </w:r>
    </w:p>
    <w:p w14:paraId="40A8B5D8">
      <w:pPr>
        <w:keepNext/>
        <w:keepLines/>
        <w:spacing w:line="520" w:lineRule="exact"/>
        <w:ind w:firstLine="600"/>
        <w:outlineLvl w:val="3"/>
        <w:rPr>
          <w:rFonts w:hint="eastAsia" w:ascii="黑体" w:hAnsi="宋体" w:eastAsia="黑体"/>
          <w:bCs/>
          <w:sz w:val="30"/>
          <w:szCs w:val="30"/>
          <w:highlight w:val="none"/>
        </w:rPr>
      </w:pPr>
      <w:r>
        <w:rPr>
          <w:rFonts w:hint="eastAsia" w:ascii="黑体" w:hAnsi="宋体" w:eastAsia="黑体"/>
          <w:bCs/>
          <w:sz w:val="30"/>
          <w:szCs w:val="30"/>
          <w:highlight w:val="none"/>
        </w:rPr>
        <w:t>3</w:t>
      </w:r>
      <w:r>
        <w:rPr>
          <w:rFonts w:ascii="黑体" w:hAnsi="宋体" w:eastAsia="黑体"/>
          <w:bCs/>
          <w:sz w:val="30"/>
          <w:szCs w:val="30"/>
          <w:highlight w:val="none"/>
        </w:rPr>
        <w:t>2</w:t>
      </w:r>
      <w:r>
        <w:rPr>
          <w:rFonts w:hint="eastAsia" w:ascii="黑体" w:hAnsi="宋体" w:eastAsia="黑体"/>
          <w:bCs/>
          <w:sz w:val="30"/>
          <w:szCs w:val="30"/>
          <w:highlight w:val="none"/>
        </w:rPr>
        <w:t>、标的物的追加</w:t>
      </w:r>
    </w:p>
    <w:p w14:paraId="52CAEDAB">
      <w:pPr>
        <w:spacing w:line="520" w:lineRule="exact"/>
        <w:ind w:firstLine="480"/>
        <w:rPr>
          <w:rFonts w:hint="eastAsia" w:ascii="宋体" w:hAnsi="宋体"/>
          <w:sz w:val="24"/>
          <w:szCs w:val="24"/>
          <w:highlight w:val="none"/>
        </w:rPr>
      </w:pPr>
      <w:r>
        <w:rPr>
          <w:rFonts w:hint="eastAsia" w:ascii="宋体" w:hAnsi="宋体"/>
          <w:sz w:val="24"/>
          <w:szCs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bookmarkEnd w:id="162"/>
    <w:bookmarkEnd w:id="163"/>
    <w:bookmarkEnd w:id="164"/>
    <w:p w14:paraId="3FE0CA4D">
      <w:pPr>
        <w:keepNext/>
        <w:keepLines/>
        <w:spacing w:line="520" w:lineRule="exact"/>
        <w:ind w:firstLine="600"/>
        <w:outlineLvl w:val="3"/>
        <w:rPr>
          <w:rFonts w:ascii="黑体" w:hAnsi="宋体" w:eastAsia="黑体"/>
          <w:bCs/>
          <w:sz w:val="30"/>
          <w:szCs w:val="30"/>
          <w:highlight w:val="none"/>
        </w:rPr>
      </w:pPr>
      <w:bookmarkStart w:id="165" w:name="_Toc120614221"/>
      <w:bookmarkStart w:id="166" w:name="_Toc20823314"/>
      <w:bookmarkStart w:id="167" w:name="_Toc479757207"/>
      <w:bookmarkStart w:id="168" w:name="_Toc16938558"/>
      <w:bookmarkStart w:id="169" w:name="_Toc513029242"/>
      <w:r>
        <w:rPr>
          <w:rFonts w:hint="eastAsia" w:ascii="黑体" w:hAnsi="宋体" w:eastAsia="黑体"/>
          <w:bCs/>
          <w:sz w:val="30"/>
          <w:szCs w:val="30"/>
          <w:highlight w:val="none"/>
        </w:rPr>
        <w:t>3</w:t>
      </w:r>
      <w:r>
        <w:rPr>
          <w:rFonts w:ascii="黑体" w:hAnsi="宋体" w:eastAsia="黑体"/>
          <w:bCs/>
          <w:sz w:val="30"/>
          <w:szCs w:val="30"/>
          <w:highlight w:val="none"/>
        </w:rPr>
        <w:t>3</w:t>
      </w:r>
      <w:r>
        <w:rPr>
          <w:rFonts w:hint="eastAsia" w:ascii="黑体" w:hAnsi="宋体" w:eastAsia="黑体"/>
          <w:bCs/>
          <w:sz w:val="30"/>
          <w:szCs w:val="30"/>
          <w:highlight w:val="none"/>
        </w:rPr>
        <w:t>、政府采购履约资金扶持政策</w:t>
      </w:r>
    </w:p>
    <w:p w14:paraId="61633F06">
      <w:pPr>
        <w:spacing w:line="520" w:lineRule="exact"/>
        <w:ind w:firstLine="555"/>
        <w:rPr>
          <w:rFonts w:hint="eastAsia" w:ascii="宋体" w:hAnsi="宋体"/>
          <w:bCs/>
          <w:sz w:val="24"/>
          <w:szCs w:val="24"/>
          <w:highlight w:val="none"/>
        </w:rPr>
      </w:pPr>
      <w:r>
        <w:rPr>
          <w:rFonts w:hint="eastAsia" w:ascii="宋体" w:hAnsi="宋体"/>
          <w:bCs/>
          <w:sz w:val="24"/>
          <w:szCs w:val="24"/>
          <w:highlight w:val="none"/>
        </w:rPr>
        <w:t>成交供应商可凭政府采购合同办理融资贷款，详情请见江苏政府采购网“政采贷”专栏。</w:t>
      </w:r>
      <w:bookmarkEnd w:id="165"/>
      <w:bookmarkEnd w:id="166"/>
      <w:bookmarkEnd w:id="167"/>
      <w:bookmarkEnd w:id="168"/>
      <w:bookmarkEnd w:id="169"/>
      <w:bookmarkStart w:id="170" w:name="_Hlt16619350"/>
      <w:bookmarkStart w:id="171" w:name="_Toc20823346"/>
      <w:bookmarkStart w:id="172" w:name="_Toc16938590"/>
      <w:bookmarkStart w:id="173" w:name="_Toc120614244"/>
      <w:bookmarkStart w:id="174" w:name="_Toc479757211"/>
      <w:bookmarkStart w:id="175" w:name="_Toc462564139"/>
    </w:p>
    <w:p w14:paraId="5CF4329E">
      <w:pPr>
        <w:pStyle w:val="34"/>
        <w:rPr>
          <w:rFonts w:hint="eastAsia" w:ascii="宋体" w:hAnsi="宋体"/>
          <w:bCs/>
          <w:sz w:val="24"/>
          <w:szCs w:val="24"/>
          <w:highlight w:val="none"/>
        </w:rPr>
      </w:pPr>
    </w:p>
    <w:p w14:paraId="60496494">
      <w:pPr>
        <w:pStyle w:val="34"/>
        <w:rPr>
          <w:rFonts w:hint="eastAsia" w:ascii="宋体" w:hAnsi="宋体"/>
          <w:sz w:val="24"/>
          <w:szCs w:val="24"/>
          <w:highlight w:val="none"/>
        </w:rPr>
      </w:pPr>
    </w:p>
    <w:p w14:paraId="322B9814">
      <w:pPr>
        <w:pStyle w:val="34"/>
        <w:rPr>
          <w:rFonts w:hint="eastAsia" w:ascii="宋体" w:hAnsi="宋体"/>
          <w:sz w:val="24"/>
          <w:szCs w:val="24"/>
          <w:highlight w:val="none"/>
        </w:rPr>
      </w:pPr>
    </w:p>
    <w:p w14:paraId="386569FE">
      <w:pPr>
        <w:pStyle w:val="34"/>
        <w:rPr>
          <w:rFonts w:hint="eastAsia" w:ascii="宋体" w:hAnsi="宋体"/>
          <w:sz w:val="24"/>
          <w:szCs w:val="24"/>
          <w:highlight w:val="none"/>
        </w:rPr>
      </w:pPr>
    </w:p>
    <w:p w14:paraId="71CB26AB">
      <w:pPr>
        <w:pStyle w:val="34"/>
        <w:rPr>
          <w:rFonts w:hint="eastAsia" w:ascii="宋体" w:hAnsi="宋体"/>
          <w:sz w:val="24"/>
          <w:szCs w:val="24"/>
          <w:highlight w:val="none"/>
        </w:rPr>
      </w:pPr>
    </w:p>
    <w:p w14:paraId="121BD179">
      <w:pPr>
        <w:pStyle w:val="34"/>
        <w:rPr>
          <w:rFonts w:hint="eastAsia" w:ascii="宋体" w:hAnsi="宋体"/>
          <w:sz w:val="24"/>
          <w:szCs w:val="24"/>
          <w:highlight w:val="none"/>
        </w:rPr>
      </w:pPr>
    </w:p>
    <w:p w14:paraId="18FBB63E">
      <w:pPr>
        <w:pStyle w:val="34"/>
        <w:rPr>
          <w:rFonts w:hint="eastAsia" w:ascii="宋体" w:hAnsi="宋体"/>
          <w:sz w:val="24"/>
          <w:szCs w:val="24"/>
          <w:highlight w:val="none"/>
        </w:rPr>
      </w:pPr>
    </w:p>
    <w:p w14:paraId="53B74ED7">
      <w:pPr>
        <w:pStyle w:val="34"/>
        <w:rPr>
          <w:rFonts w:hint="eastAsia" w:ascii="宋体" w:hAnsi="宋体"/>
          <w:sz w:val="24"/>
          <w:szCs w:val="24"/>
          <w:highlight w:val="none"/>
        </w:rPr>
      </w:pPr>
    </w:p>
    <w:p w14:paraId="3FF1E75A">
      <w:pPr>
        <w:pStyle w:val="34"/>
        <w:rPr>
          <w:rFonts w:hint="eastAsia" w:ascii="宋体" w:hAnsi="宋体"/>
          <w:sz w:val="24"/>
          <w:szCs w:val="24"/>
          <w:highlight w:val="none"/>
        </w:rPr>
      </w:pPr>
    </w:p>
    <w:p w14:paraId="144BFA0F">
      <w:pPr>
        <w:pStyle w:val="34"/>
        <w:rPr>
          <w:rFonts w:hint="eastAsia" w:ascii="宋体" w:hAnsi="宋体"/>
          <w:sz w:val="24"/>
          <w:szCs w:val="24"/>
          <w:highlight w:val="none"/>
        </w:rPr>
      </w:pPr>
    </w:p>
    <w:p w14:paraId="43105175">
      <w:pPr>
        <w:pStyle w:val="34"/>
        <w:rPr>
          <w:rFonts w:hint="eastAsia" w:ascii="宋体" w:hAnsi="宋体"/>
          <w:sz w:val="24"/>
          <w:szCs w:val="24"/>
          <w:highlight w:val="none"/>
        </w:rPr>
      </w:pPr>
    </w:p>
    <w:p w14:paraId="2BA79069">
      <w:pPr>
        <w:pStyle w:val="34"/>
        <w:rPr>
          <w:rFonts w:hint="eastAsia" w:ascii="宋体" w:hAnsi="宋体"/>
          <w:sz w:val="24"/>
          <w:szCs w:val="24"/>
          <w:highlight w:val="none"/>
        </w:rPr>
      </w:pPr>
    </w:p>
    <w:p w14:paraId="20E70A1D">
      <w:pPr>
        <w:pStyle w:val="34"/>
        <w:rPr>
          <w:rFonts w:hint="eastAsia" w:ascii="宋体" w:hAnsi="宋体"/>
          <w:sz w:val="24"/>
          <w:szCs w:val="24"/>
          <w:highlight w:val="none"/>
        </w:rPr>
      </w:pPr>
    </w:p>
    <w:p w14:paraId="43D8DF63">
      <w:pPr>
        <w:pStyle w:val="34"/>
        <w:rPr>
          <w:rFonts w:hint="eastAsia" w:ascii="宋体" w:hAnsi="宋体"/>
          <w:sz w:val="24"/>
          <w:szCs w:val="24"/>
          <w:highlight w:val="none"/>
        </w:rPr>
      </w:pPr>
    </w:p>
    <w:p w14:paraId="63F48B66">
      <w:pPr>
        <w:pStyle w:val="34"/>
        <w:rPr>
          <w:rFonts w:hint="eastAsia" w:ascii="宋体" w:hAnsi="宋体"/>
          <w:sz w:val="24"/>
          <w:szCs w:val="24"/>
          <w:highlight w:val="none"/>
        </w:rPr>
      </w:pPr>
    </w:p>
    <w:p w14:paraId="2F7D9B24">
      <w:pPr>
        <w:pStyle w:val="34"/>
        <w:rPr>
          <w:rFonts w:hint="eastAsia" w:ascii="宋体" w:hAnsi="宋体"/>
          <w:sz w:val="24"/>
          <w:szCs w:val="24"/>
          <w:highlight w:val="none"/>
        </w:rPr>
      </w:pPr>
    </w:p>
    <w:p w14:paraId="07D8C535">
      <w:pPr>
        <w:pStyle w:val="34"/>
        <w:rPr>
          <w:rFonts w:hint="eastAsia" w:ascii="宋体" w:hAnsi="宋体"/>
          <w:sz w:val="24"/>
          <w:szCs w:val="24"/>
          <w:highlight w:val="none"/>
        </w:rPr>
      </w:pPr>
    </w:p>
    <w:p w14:paraId="1238352A">
      <w:pPr>
        <w:pStyle w:val="34"/>
        <w:rPr>
          <w:rFonts w:hint="eastAsia" w:ascii="宋体" w:hAnsi="宋体"/>
          <w:sz w:val="24"/>
          <w:szCs w:val="24"/>
          <w:highlight w:val="none"/>
        </w:rPr>
      </w:pPr>
    </w:p>
    <w:p w14:paraId="3904CEB9">
      <w:pPr>
        <w:pStyle w:val="34"/>
        <w:rPr>
          <w:rFonts w:hint="eastAsia" w:ascii="宋体" w:hAnsi="宋体"/>
          <w:sz w:val="24"/>
          <w:szCs w:val="24"/>
          <w:highlight w:val="none"/>
        </w:rPr>
      </w:pPr>
    </w:p>
    <w:p w14:paraId="6953F530">
      <w:pPr>
        <w:pStyle w:val="34"/>
        <w:rPr>
          <w:rFonts w:hint="eastAsia" w:ascii="宋体" w:hAnsi="宋体"/>
          <w:sz w:val="24"/>
          <w:szCs w:val="24"/>
          <w:highlight w:val="none"/>
        </w:rPr>
      </w:pPr>
    </w:p>
    <w:p w14:paraId="277DE40D">
      <w:pPr>
        <w:pStyle w:val="34"/>
        <w:rPr>
          <w:rFonts w:hint="eastAsia" w:ascii="宋体" w:hAnsi="宋体"/>
          <w:sz w:val="24"/>
          <w:szCs w:val="24"/>
          <w:highlight w:val="none"/>
        </w:rPr>
      </w:pPr>
    </w:p>
    <w:p w14:paraId="70563908">
      <w:pPr>
        <w:spacing w:line="560" w:lineRule="exact"/>
        <w:ind w:firstLine="880"/>
        <w:jc w:val="center"/>
        <w:rPr>
          <w:rFonts w:hint="eastAsia" w:ascii="黑体" w:hAnsi="Courier New" w:eastAsia="黑体" w:cs="Courier New"/>
          <w:bCs/>
          <w:sz w:val="44"/>
          <w:szCs w:val="21"/>
          <w:highlight w:val="none"/>
        </w:rPr>
      </w:pPr>
      <w:r>
        <w:rPr>
          <w:rFonts w:hint="eastAsia" w:ascii="黑体" w:hAnsi="Courier New" w:eastAsia="黑体" w:cs="Courier New"/>
          <w:bCs/>
          <w:sz w:val="44"/>
          <w:szCs w:val="21"/>
          <w:highlight w:val="none"/>
        </w:rPr>
        <w:t>第</w:t>
      </w:r>
      <w:bookmarkEnd w:id="170"/>
      <w:r>
        <w:rPr>
          <w:rFonts w:hint="eastAsia" w:ascii="黑体" w:hAnsi="Courier New" w:eastAsia="黑体" w:cs="Courier New"/>
          <w:bCs/>
          <w:sz w:val="44"/>
          <w:szCs w:val="21"/>
          <w:highlight w:val="none"/>
        </w:rPr>
        <w:t>三章 采购需求</w:t>
      </w:r>
      <w:bookmarkEnd w:id="171"/>
      <w:bookmarkEnd w:id="172"/>
      <w:bookmarkEnd w:id="173"/>
      <w:bookmarkStart w:id="176" w:name="_Toc49090575"/>
      <w:bookmarkStart w:id="177" w:name="_Toc26554093"/>
    </w:p>
    <w:p w14:paraId="257EFC79">
      <w:pPr>
        <w:spacing w:line="560" w:lineRule="exact"/>
        <w:ind w:firstLine="480"/>
        <w:rPr>
          <w:rFonts w:ascii="宋体" w:hAnsi="Courier New" w:cs="Courier New"/>
          <w:sz w:val="24"/>
          <w:szCs w:val="24"/>
          <w:highlight w:val="none"/>
        </w:rPr>
      </w:pPr>
      <w:r>
        <w:rPr>
          <w:rFonts w:hint="eastAsia" w:ascii="宋体" w:hAnsi="Courier New" w:cs="Courier New"/>
          <w:sz w:val="24"/>
          <w:szCs w:val="24"/>
          <w:highlight w:val="none"/>
        </w:rPr>
        <w:t>项目属性：</w:t>
      </w:r>
      <w:r>
        <w:rPr>
          <w:rFonts w:hint="eastAsia" w:ascii="宋体" w:hAnsi="Courier New" w:cs="Courier New"/>
          <w:sz w:val="24"/>
          <w:szCs w:val="24"/>
          <w:highlight w:val="none"/>
          <w:lang w:val="en-US" w:eastAsia="zh-CN"/>
        </w:rPr>
        <w:t>工程</w:t>
      </w:r>
      <w:r>
        <w:rPr>
          <w:rFonts w:hint="eastAsia" w:ascii="宋体" w:hAnsi="Courier New" w:cs="Courier New"/>
          <w:sz w:val="24"/>
          <w:szCs w:val="24"/>
          <w:highlight w:val="none"/>
        </w:rPr>
        <w:t>类项目</w:t>
      </w:r>
    </w:p>
    <w:p w14:paraId="33870B39">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采购需求包括拟采购的标的及其需要满足的技术、商务要求。</w:t>
      </w:r>
    </w:p>
    <w:p w14:paraId="69B6E613">
      <w:pPr>
        <w:spacing w:line="5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技术要求是指对采购标的功能和质量要求，包括性能、材料、结构、外观、安全，或者服务内容和标准等。</w:t>
      </w:r>
    </w:p>
    <w:p w14:paraId="4C70B353">
      <w:pPr>
        <w:spacing w:line="56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商务要求是指取得采购标的的时间、地点、财务和服务要求，包括交付（实施）的时间（期限）和地点（范围），付款条件（进度和方法），包装和运输，售后服务，保险等。</w:t>
      </w:r>
    </w:p>
    <w:p w14:paraId="4E241280">
      <w:pPr>
        <w:spacing w:line="560" w:lineRule="exact"/>
        <w:rPr>
          <w:rFonts w:hint="eastAsia" w:ascii="宋体" w:hAnsi="宋体" w:eastAsia="宋体" w:cs="Times New Roman"/>
          <w:bCs/>
          <w:color w:val="000000"/>
          <w:sz w:val="24"/>
          <w:szCs w:val="24"/>
          <w:highlight w:val="none"/>
        </w:rPr>
      </w:pPr>
      <w:r>
        <w:rPr>
          <w:rFonts w:hint="eastAsia" w:ascii="宋体" w:hAnsi="宋体" w:cs="Times New Roman"/>
          <w:b/>
          <w:bCs w:val="0"/>
          <w:color w:val="000000"/>
          <w:sz w:val="24"/>
          <w:szCs w:val="24"/>
          <w:highlight w:val="none"/>
          <w:lang w:val="en-US" w:eastAsia="zh-CN"/>
        </w:rPr>
        <w:t>（一）</w:t>
      </w:r>
      <w:r>
        <w:rPr>
          <w:rFonts w:hint="eastAsia" w:ascii="宋体" w:hAnsi="宋体" w:eastAsia="宋体" w:cs="Times New Roman"/>
          <w:b/>
          <w:bCs w:val="0"/>
          <w:color w:val="000000"/>
          <w:sz w:val="24"/>
          <w:szCs w:val="24"/>
          <w:highlight w:val="none"/>
        </w:rPr>
        <w:t>采购标的需实现的功能或者目标，以及为落实政府采购政策需满足的要求：</w:t>
      </w:r>
    </w:p>
    <w:p w14:paraId="54C8914A">
      <w:pPr>
        <w:spacing w:line="560" w:lineRule="exact"/>
        <w:ind w:firstLine="480"/>
        <w:rPr>
          <w:rFonts w:hint="eastAsia" w:ascii="宋体" w:hAnsi="宋体" w:eastAsia="宋体" w:cs="Times New Roman"/>
          <w:b w:val="0"/>
          <w:bCs/>
          <w:color w:val="auto"/>
          <w:sz w:val="24"/>
          <w:szCs w:val="24"/>
          <w:highlight w:val="none"/>
          <w:lang w:val="en-US" w:eastAsia="zh-CN"/>
        </w:rPr>
      </w:pPr>
      <w:r>
        <w:rPr>
          <w:rFonts w:hint="eastAsia" w:ascii="宋体" w:hAnsi="宋体" w:cs="Times New Roman"/>
          <w:b w:val="0"/>
          <w:bCs/>
          <w:color w:val="auto"/>
          <w:sz w:val="24"/>
          <w:szCs w:val="24"/>
          <w:highlight w:val="none"/>
          <w:lang w:val="en-US" w:eastAsia="zh-CN"/>
        </w:rPr>
        <w:t>施工内容包括但不限于：</w:t>
      </w:r>
      <w:r>
        <w:rPr>
          <w:rFonts w:hint="eastAsia" w:ascii="宋体" w:hAnsi="宋体" w:eastAsia="宋体" w:cs="Times New Roman"/>
          <w:b w:val="0"/>
          <w:bCs/>
          <w:color w:val="auto"/>
          <w:sz w:val="24"/>
          <w:szCs w:val="24"/>
          <w:highlight w:val="none"/>
          <w:lang w:val="en-US" w:eastAsia="zh-CN"/>
        </w:rPr>
        <w:t>1.拆除原塑胶跑道、足球场面层至混凝土基层，旧混凝土基层打磨凿毛清除浮浆、油污,清扫干净，铲除面层及部分基础，局部打磨。篮球场打磨旧的面层、修补找平。对裂缝、坑槽修补找平，所有的排水沟需清理并疏通，盖板、排水修复。</w:t>
      </w:r>
      <w:r>
        <w:rPr>
          <w:rFonts w:hint="eastAsia" w:ascii="宋体" w:hAnsi="宋体" w:cs="Times New Roman"/>
          <w:b w:val="0"/>
          <w:bCs/>
          <w:color w:val="auto"/>
          <w:sz w:val="24"/>
          <w:szCs w:val="24"/>
          <w:highlight w:val="none"/>
          <w:lang w:val="en-US" w:eastAsia="zh-CN"/>
        </w:rPr>
        <w:t>供应商应</w:t>
      </w:r>
      <w:r>
        <w:rPr>
          <w:rFonts w:hint="eastAsia" w:ascii="宋体" w:hAnsi="宋体" w:eastAsia="宋体" w:cs="Times New Roman"/>
          <w:b w:val="0"/>
          <w:bCs/>
          <w:color w:val="auto"/>
          <w:sz w:val="24"/>
          <w:szCs w:val="24"/>
          <w:highlight w:val="none"/>
          <w:lang w:val="en-US" w:eastAsia="zh-CN"/>
        </w:rPr>
        <w:t>踏勘现场，自行深化，自主考虑报价，包含切缝、施工范围内的零星拆除、排水清淤修复、可回收材料放置合规地点、垃圾清运至校外合规地点、运距自行考虑等一切费用。</w:t>
      </w:r>
    </w:p>
    <w:p w14:paraId="00F01A78">
      <w:pPr>
        <w:spacing w:line="560" w:lineRule="exact"/>
        <w:ind w:firstLine="480"/>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2.基础需重新修补的地块，需根据图纸做法结合现场实际情况施工，如果旧基层平整度、强度都达标，仅局部修补即可，</w:t>
      </w:r>
      <w:r>
        <w:rPr>
          <w:rFonts w:hint="eastAsia" w:ascii="宋体" w:hAnsi="宋体" w:cs="Times New Roman"/>
          <w:b w:val="0"/>
          <w:bCs/>
          <w:color w:val="auto"/>
          <w:sz w:val="24"/>
          <w:szCs w:val="24"/>
          <w:highlight w:val="none"/>
          <w:lang w:val="en-US" w:eastAsia="zh-CN"/>
        </w:rPr>
        <w:t>供应商应</w:t>
      </w:r>
      <w:r>
        <w:rPr>
          <w:rFonts w:hint="eastAsia" w:ascii="宋体" w:hAnsi="宋体" w:eastAsia="宋体" w:cs="Times New Roman"/>
          <w:b w:val="0"/>
          <w:bCs/>
          <w:color w:val="auto"/>
          <w:sz w:val="24"/>
          <w:szCs w:val="24"/>
          <w:highlight w:val="none"/>
          <w:lang w:val="en-US" w:eastAsia="zh-CN"/>
        </w:rPr>
        <w:t>踏勘现场，自行深化，自主考虑报价。</w:t>
      </w:r>
    </w:p>
    <w:p w14:paraId="342F3698">
      <w:pPr>
        <w:spacing w:line="560" w:lineRule="exact"/>
        <w:ind w:firstLine="480"/>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3.橡胶面层、草坪、篮球场硅PU，业主要求：</w:t>
      </w:r>
      <w:r>
        <w:rPr>
          <w:rFonts w:hint="eastAsia" w:ascii="宋体" w:hAnsi="宋体" w:eastAsia="宋体" w:cs="Times New Roman"/>
          <w:b/>
          <w:bCs w:val="0"/>
          <w:color w:val="auto"/>
          <w:sz w:val="24"/>
          <w:szCs w:val="24"/>
          <w:highlight w:val="none"/>
          <w:lang w:val="en-US" w:eastAsia="zh-CN"/>
        </w:rPr>
        <w:t>①所有材料一次性进场，提供材料配比，堆放于业主指定地点并做好防水防潮</w:t>
      </w:r>
      <w:r>
        <w:rPr>
          <w:rFonts w:hint="eastAsia" w:ascii="宋体" w:hAnsi="宋体" w:cs="Times New Roman"/>
          <w:b/>
          <w:bCs w:val="0"/>
          <w:color w:val="auto"/>
          <w:sz w:val="24"/>
          <w:szCs w:val="24"/>
          <w:highlight w:val="none"/>
          <w:lang w:val="en-US" w:eastAsia="zh-CN"/>
        </w:rPr>
        <w:t>。</w:t>
      </w:r>
      <w:r>
        <w:rPr>
          <w:rFonts w:hint="eastAsia" w:ascii="宋体" w:hAnsi="宋体" w:eastAsia="宋体" w:cs="Times New Roman"/>
          <w:b/>
          <w:bCs w:val="0"/>
          <w:color w:val="auto"/>
          <w:sz w:val="24"/>
          <w:szCs w:val="24"/>
          <w:highlight w:val="none"/>
          <w:lang w:val="en-US" w:eastAsia="zh-CN"/>
        </w:rPr>
        <w:t xml:space="preserve"> ②所有材料满足环保要求，提供环保检测报告，质量和环保符合《中小学合成材料面层运动场地》GB34246-2018等要求</w:t>
      </w:r>
      <w:r>
        <w:rPr>
          <w:rFonts w:hint="eastAsia" w:ascii="宋体" w:hAnsi="宋体" w:cs="Times New Roman"/>
          <w:b/>
          <w:bCs w:val="0"/>
          <w:color w:val="auto"/>
          <w:sz w:val="24"/>
          <w:szCs w:val="24"/>
          <w:highlight w:val="none"/>
          <w:lang w:val="en-US" w:eastAsia="zh-CN"/>
        </w:rPr>
        <w:t>。</w:t>
      </w:r>
      <w:r>
        <w:rPr>
          <w:rFonts w:hint="eastAsia" w:ascii="宋体" w:hAnsi="宋体" w:eastAsia="宋体" w:cs="Times New Roman"/>
          <w:b/>
          <w:bCs w:val="0"/>
          <w:color w:val="auto"/>
          <w:sz w:val="24"/>
          <w:szCs w:val="24"/>
          <w:highlight w:val="none"/>
          <w:lang w:val="en-US" w:eastAsia="zh-CN"/>
        </w:rPr>
        <w:t xml:space="preserve"> ③根据业主要求，所有材料和工程质量检测，需在建设单位（监理单位）的监督下进行抽样送检，送由国家田协认可的运动场检测单位检测，送检合格的由业主支付，送检不合格的由中标单位负责至合格达标为止，业主只支付一次费用。</w:t>
      </w:r>
    </w:p>
    <w:p w14:paraId="48C5CF4C">
      <w:pPr>
        <w:spacing w:line="560" w:lineRule="exact"/>
        <w:ind w:firstLine="480"/>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4.其余协助业主搬运篮球架、运动器械等至仓库或指定地点、其余未提及的零星修补，配合开孔开槽、拆除等造成的损坏修复工作、施工完成后全面保洁等</w:t>
      </w:r>
      <w:r>
        <w:rPr>
          <w:rFonts w:hint="eastAsia" w:ascii="宋体" w:hAnsi="宋体" w:cs="Times New Roman"/>
          <w:b w:val="0"/>
          <w:bCs/>
          <w:color w:val="auto"/>
          <w:sz w:val="24"/>
          <w:szCs w:val="24"/>
          <w:highlight w:val="none"/>
          <w:lang w:val="en-US" w:eastAsia="zh-CN"/>
        </w:rPr>
        <w:t>由供应商</w:t>
      </w:r>
      <w:r>
        <w:rPr>
          <w:rFonts w:hint="eastAsia" w:ascii="宋体" w:hAnsi="宋体" w:eastAsia="宋体" w:cs="Times New Roman"/>
          <w:b w:val="0"/>
          <w:bCs/>
          <w:color w:val="auto"/>
          <w:sz w:val="24"/>
          <w:szCs w:val="24"/>
          <w:highlight w:val="none"/>
          <w:lang w:val="en-US" w:eastAsia="zh-CN"/>
        </w:rPr>
        <w:t>踏勘现场，自主深化，满足设计及业主要求，自主报价，包含垃圾清运至指定地点、运距自行考虑等。</w:t>
      </w:r>
    </w:p>
    <w:p w14:paraId="512FFDF0">
      <w:pPr>
        <w:spacing w:line="560" w:lineRule="exact"/>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5.所有施工产生的建筑垃圾需要清理干净，并运出到校外合规地点，</w:t>
      </w:r>
      <w:r>
        <w:rPr>
          <w:rFonts w:hint="eastAsia" w:ascii="宋体" w:hAnsi="宋体" w:cs="Times New Roman"/>
          <w:b w:val="0"/>
          <w:bCs/>
          <w:color w:val="auto"/>
          <w:sz w:val="24"/>
          <w:szCs w:val="24"/>
          <w:highlight w:val="none"/>
          <w:lang w:val="en-US" w:eastAsia="zh-CN"/>
        </w:rPr>
        <w:t>供应商</w:t>
      </w:r>
      <w:r>
        <w:rPr>
          <w:rFonts w:hint="eastAsia" w:ascii="宋体" w:hAnsi="宋体" w:eastAsia="宋体" w:cs="Times New Roman"/>
          <w:b w:val="0"/>
          <w:bCs/>
          <w:color w:val="auto"/>
          <w:sz w:val="24"/>
          <w:szCs w:val="24"/>
          <w:highlight w:val="none"/>
          <w:lang w:val="en-US" w:eastAsia="zh-CN"/>
        </w:rPr>
        <w:t>需自行勘察现场，自行考虑报价。</w:t>
      </w:r>
    </w:p>
    <w:p w14:paraId="74818E3F">
      <w:pPr>
        <w:spacing w:line="560" w:lineRule="exact"/>
        <w:rPr>
          <w:rFonts w:hint="default" w:ascii="宋体" w:hAnsi="宋体" w:eastAsia="宋体" w:cs="Times New Roman"/>
          <w:bCs/>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t>（二）采购标的需执行的国家相关标准、行业标准、地方标准或者其他标准、规范：</w:t>
      </w:r>
    </w:p>
    <w:p w14:paraId="3E9F3389">
      <w:pPr>
        <w:spacing w:line="560" w:lineRule="exact"/>
        <w:ind w:firstLine="48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工程采用的计价规范</w:t>
      </w:r>
      <w:r>
        <w:rPr>
          <w:rFonts w:hint="eastAsia" w:ascii="宋体" w:hAnsi="宋体" w:cs="Times New Roman"/>
          <w:bCs/>
          <w:color w:val="auto"/>
          <w:sz w:val="24"/>
          <w:szCs w:val="24"/>
          <w:highlight w:val="none"/>
          <w:lang w:val="en-US" w:eastAsia="zh-CN"/>
        </w:rPr>
        <w:t>：</w:t>
      </w:r>
    </w:p>
    <w:p w14:paraId="29E3B0CD">
      <w:pPr>
        <w:spacing w:line="560" w:lineRule="exact"/>
        <w:ind w:firstLine="48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（1）《建设工程工程量清单计价标准》GB/T50500-2024</w:t>
      </w:r>
      <w:r>
        <w:rPr>
          <w:rFonts w:hint="eastAsia" w:ascii="宋体" w:hAnsi="宋体" w:cs="Times New Roman"/>
          <w:bCs/>
          <w:color w:val="auto"/>
          <w:sz w:val="24"/>
          <w:szCs w:val="24"/>
          <w:highlight w:val="none"/>
          <w:lang w:val="en-US" w:eastAsia="zh-CN"/>
        </w:rPr>
        <w:t>；《房屋建筑与装饰工程工程量计算标准》GB/T50854-2024；</w:t>
      </w:r>
      <w:r>
        <w:rPr>
          <w:rFonts w:hint="eastAsia" w:ascii="宋体" w:hAnsi="宋体" w:eastAsia="宋体" w:cs="Times New Roman"/>
          <w:bCs/>
          <w:color w:val="auto"/>
          <w:sz w:val="24"/>
          <w:szCs w:val="24"/>
          <w:highlight w:val="none"/>
          <w:lang w:val="en-US" w:eastAsia="zh-CN"/>
        </w:rPr>
        <w:t>《市政工程工程量计算标准》GB/T50857-2024</w:t>
      </w:r>
      <w:r>
        <w:rPr>
          <w:rFonts w:hint="eastAsia" w:ascii="宋体" w:hAnsi="宋体" w:cs="Times New Roman"/>
          <w:bCs/>
          <w:color w:val="auto"/>
          <w:sz w:val="24"/>
          <w:szCs w:val="24"/>
          <w:highlight w:val="none"/>
          <w:lang w:val="en-US" w:eastAsia="zh-CN"/>
        </w:rPr>
        <w:t>；江苏省住建厅《关于实施2024版计价及计算标准有关事宜的公告》；《江苏省建设工程费用定额》（2026版）及相关取费文件；2026版江苏省建筑与装饰、市政、园林绿化工程消耗量定额；省、市造价管理部门有关现行计价文件；现场踏勘情况，采购文件等；根据24清单计算标准，措施项目清单的完整性及准确性均由承包人承担，投标单位投标报价时综合考虑所有措施费用。</w:t>
      </w:r>
    </w:p>
    <w:p w14:paraId="18E9AC7A">
      <w:pPr>
        <w:spacing w:line="560" w:lineRule="exact"/>
        <w:ind w:firstLine="48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w:t>
      </w:r>
      <w:r>
        <w:rPr>
          <w:rFonts w:hint="eastAsia" w:ascii="宋体" w:hAnsi="宋体" w:cs="Times New Roman"/>
          <w:bCs/>
          <w:color w:val="auto"/>
          <w:sz w:val="24"/>
          <w:szCs w:val="24"/>
          <w:highlight w:val="none"/>
          <w:lang w:val="en-US" w:eastAsia="zh-CN"/>
        </w:rPr>
        <w:t>2</w:t>
      </w:r>
      <w:r>
        <w:rPr>
          <w:rFonts w:hint="eastAsia" w:ascii="宋体" w:hAnsi="宋体" w:eastAsia="宋体" w:cs="Times New Roman"/>
          <w:bCs/>
          <w:color w:val="auto"/>
          <w:sz w:val="24"/>
          <w:szCs w:val="24"/>
          <w:highlight w:val="none"/>
          <w:lang w:val="en-US" w:eastAsia="zh-CN"/>
        </w:rPr>
        <w:t>）人工费、机械台班费按参考《江苏省建设工程费用参考(2026)》，参考《江苏建设工程施工机具台班费用参考表》(2026)</w:t>
      </w:r>
      <w:r>
        <w:rPr>
          <w:rFonts w:hint="eastAsia" w:ascii="宋体" w:hAnsi="宋体" w:cs="Times New Roman"/>
          <w:bCs/>
          <w:color w:val="auto"/>
          <w:sz w:val="24"/>
          <w:szCs w:val="24"/>
          <w:highlight w:val="none"/>
          <w:lang w:val="en-US" w:eastAsia="zh-CN"/>
        </w:rPr>
        <w:t>；安全生产措施费:按规定单独列项，费率按《江苏省建设工程费用参考(2026)》；</w:t>
      </w:r>
      <w:r>
        <w:rPr>
          <w:rFonts w:hint="eastAsia" w:ascii="宋体" w:hAnsi="宋体" w:eastAsia="宋体" w:cs="Times New Roman"/>
          <w:bCs/>
          <w:color w:val="auto"/>
          <w:sz w:val="24"/>
          <w:szCs w:val="24"/>
          <w:highlight w:val="none"/>
          <w:lang w:val="en-US" w:eastAsia="zh-CN"/>
        </w:rPr>
        <w:t>材料费按《南通建设工程造价信息》2026-5期指导价（含税指导价）调整，造价信息未列的按市场现行价；环境保护税按《关于明确南通市建设工程环境保护税计价问题的通知》（通建价[2019]20号文）不计取；</w:t>
      </w:r>
    </w:p>
    <w:p w14:paraId="2647C3EB">
      <w:pPr>
        <w:spacing w:line="560" w:lineRule="exact"/>
        <w:ind w:firstLine="480"/>
        <w:rPr>
          <w:rFonts w:hint="eastAsia" w:ascii="宋体" w:hAnsi="宋体" w:eastAsia="宋体" w:cs="Times New Roman"/>
          <w:bCs/>
          <w:color w:val="0000FF"/>
          <w:sz w:val="24"/>
          <w:szCs w:val="24"/>
          <w:highlight w:val="none"/>
          <w:lang w:val="en-US" w:eastAsia="zh-CN"/>
        </w:rPr>
      </w:pPr>
      <w:r>
        <w:rPr>
          <w:rFonts w:hint="eastAsia" w:ascii="宋体" w:hAnsi="宋体" w:cs="Times New Roman"/>
          <w:bCs/>
          <w:color w:val="auto"/>
          <w:sz w:val="24"/>
          <w:szCs w:val="24"/>
          <w:highlight w:val="none"/>
          <w:lang w:val="en-US" w:eastAsia="zh-CN"/>
        </w:rPr>
        <w:t>（3）本工程计税方式采用一般计税。</w:t>
      </w:r>
      <w:r>
        <w:rPr>
          <w:rFonts w:hint="eastAsia" w:ascii="宋体" w:hAnsi="宋体" w:eastAsia="宋体" w:cs="Times New Roman"/>
          <w:bCs/>
          <w:color w:val="0000FF"/>
          <w:sz w:val="24"/>
          <w:szCs w:val="24"/>
          <w:highlight w:val="none"/>
          <w:lang w:val="en-US" w:eastAsia="zh-CN"/>
        </w:rPr>
        <w:t xml:space="preserve">  </w:t>
      </w:r>
    </w:p>
    <w:p w14:paraId="256D2A6C">
      <w:pPr>
        <w:spacing w:line="560" w:lineRule="exact"/>
        <w:rPr>
          <w:rFonts w:hint="default" w:ascii="宋体" w:hAnsi="宋体" w:eastAsia="宋体" w:cs="Times New Roman"/>
          <w:bCs/>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t>（三）采购标的需满足的质量、安全、技术规格、物理特性等要求；</w:t>
      </w:r>
      <w:r>
        <w:rPr>
          <w:rFonts w:hint="eastAsia" w:ascii="宋体" w:hAnsi="宋体" w:cs="Times New Roman"/>
          <w:bCs/>
          <w:color w:val="000000"/>
          <w:sz w:val="24"/>
          <w:szCs w:val="24"/>
          <w:highlight w:val="none"/>
          <w:lang w:val="en-US" w:eastAsia="zh-CN"/>
        </w:rPr>
        <w:t xml:space="preserve"> </w:t>
      </w:r>
    </w:p>
    <w:p w14:paraId="54B07AE0">
      <w:pPr>
        <w:spacing w:line="560" w:lineRule="exact"/>
        <w:ind w:firstLine="480"/>
        <w:rPr>
          <w:rFonts w:hint="default"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 符合国家现行相关法律法规和行业标准，以及本项目采购文件要求。</w:t>
      </w:r>
    </w:p>
    <w:p w14:paraId="78C9E93E">
      <w:pPr>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t>（四）采购标的的数量、采购项目交付或者实施的时间和地点；</w:t>
      </w:r>
    </w:p>
    <w:p w14:paraId="0F31D491">
      <w:pPr>
        <w:spacing w:line="560" w:lineRule="exact"/>
        <w:ind w:firstLine="480"/>
        <w:rPr>
          <w:rFonts w:hint="default"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1.采购需求清单：详见附件工程量清单。</w:t>
      </w:r>
    </w:p>
    <w:p w14:paraId="1B7AA9C1">
      <w:pPr>
        <w:spacing w:line="560" w:lineRule="exact"/>
        <w:ind w:firstLine="480"/>
        <w:rPr>
          <w:rFonts w:hint="eastAsia" w:ascii="宋体" w:hAnsi="宋体" w:cs="Times New Roman"/>
          <w:bCs/>
          <w:color w:val="auto"/>
          <w:sz w:val="24"/>
          <w:szCs w:val="24"/>
          <w:highlight w:val="none"/>
          <w:lang w:val="en-US" w:eastAsia="zh-CN"/>
        </w:rPr>
      </w:pPr>
      <w:r>
        <w:rPr>
          <w:rFonts w:hint="eastAsia" w:ascii="宋体" w:hAnsi="宋体" w:cs="Times New Roman"/>
          <w:bCs/>
          <w:color w:val="0000FF"/>
          <w:sz w:val="24"/>
          <w:szCs w:val="24"/>
          <w:highlight w:val="none"/>
          <w:lang w:val="en-US" w:eastAsia="zh-CN"/>
        </w:rPr>
        <w:t>2</w:t>
      </w:r>
      <w:r>
        <w:rPr>
          <w:rFonts w:hint="eastAsia" w:ascii="宋体" w:hAnsi="宋体" w:cs="Times New Roman"/>
          <w:bCs/>
          <w:color w:val="auto"/>
          <w:sz w:val="24"/>
          <w:szCs w:val="24"/>
          <w:highlight w:val="none"/>
          <w:lang w:val="en-US" w:eastAsia="zh-CN"/>
        </w:rPr>
        <w:t>.项目实施时间：合同签订后40天内全部完工并通过采购人验收合格。</w:t>
      </w:r>
    </w:p>
    <w:p w14:paraId="61A55A25">
      <w:pPr>
        <w:spacing w:line="560" w:lineRule="exact"/>
        <w:ind w:firstLine="480"/>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3.项目实施地点：海安市城南实验中学</w:t>
      </w:r>
    </w:p>
    <w:p w14:paraId="1BE27C1D">
      <w:pPr>
        <w:spacing w:line="560" w:lineRule="exact"/>
        <w:rPr>
          <w:rFonts w:hint="default" w:ascii="宋体" w:hAnsi="宋体" w:eastAsia="宋体" w:cs="Times New Roman"/>
          <w:bCs/>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t>（五）采购标的需满足的服务标准、期限、效率等要求</w:t>
      </w:r>
    </w:p>
    <w:p w14:paraId="7C7BB30C">
      <w:pPr>
        <w:spacing w:line="560" w:lineRule="exact"/>
        <w:ind w:firstLine="480"/>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本工程质量保修期</w:t>
      </w:r>
      <w:r>
        <w:rPr>
          <w:rFonts w:hint="eastAsia" w:ascii="宋体" w:hAnsi="宋体" w:cs="Times New Roman"/>
          <w:b w:val="0"/>
          <w:bCs/>
          <w:color w:val="auto"/>
          <w:sz w:val="24"/>
          <w:szCs w:val="24"/>
          <w:highlight w:val="none"/>
          <w:lang w:val="en-US" w:eastAsia="zh-CN"/>
        </w:rPr>
        <w:t>3</w:t>
      </w:r>
      <w:r>
        <w:rPr>
          <w:rFonts w:hint="eastAsia" w:ascii="宋体" w:hAnsi="宋体" w:eastAsia="宋体" w:cs="Times New Roman"/>
          <w:b w:val="0"/>
          <w:bCs/>
          <w:color w:val="auto"/>
          <w:sz w:val="24"/>
          <w:szCs w:val="24"/>
          <w:highlight w:val="none"/>
          <w:lang w:val="en-US" w:eastAsia="zh-CN"/>
        </w:rPr>
        <w:t>年，质量保修期自工程竣工验收合格之日起计算。</w:t>
      </w:r>
      <w:r>
        <w:rPr>
          <w:rFonts w:hint="eastAsia" w:ascii="宋体" w:hAnsi="宋体" w:cs="Times New Roman"/>
          <w:b w:val="0"/>
          <w:bCs/>
          <w:color w:val="auto"/>
          <w:sz w:val="24"/>
          <w:szCs w:val="24"/>
          <w:highlight w:val="none"/>
          <w:lang w:val="en-US" w:eastAsia="zh-CN"/>
        </w:rPr>
        <w:t>缺陷责任期2年。</w:t>
      </w:r>
    </w:p>
    <w:p w14:paraId="186ACEF6">
      <w:pPr>
        <w:spacing w:line="560" w:lineRule="exact"/>
        <w:rPr>
          <w:rFonts w:hint="default" w:ascii="宋体" w:hAnsi="宋体" w:eastAsia="宋体" w:cs="Times New Roman"/>
          <w:bCs/>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t>（六）采购标的验收标准</w:t>
      </w:r>
    </w:p>
    <w:p w14:paraId="22FD7CCF">
      <w:pPr>
        <w:spacing w:line="560" w:lineRule="exact"/>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采购人按合同约定积极配合成交供应商履约，约定需要验收的阶段，采购人及时组织相关专业技术人员验收，并出具验收报告。</w:t>
      </w:r>
    </w:p>
    <w:p w14:paraId="6C034033">
      <w:pPr>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（七）采购标的的其他技术、服务等要求</w:t>
      </w:r>
    </w:p>
    <w:p w14:paraId="27FF5955">
      <w:pPr>
        <w:spacing w:line="560" w:lineRule="exact"/>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1.响应报价</w:t>
      </w:r>
    </w:p>
    <w:p w14:paraId="64D4F245">
      <w:pPr>
        <w:spacing w:line="560" w:lineRule="exact"/>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响应报价应包括采购文件所确定的采购范围内相应工程量清单、图纸及相关资料及规范、规定等全部内容，以及为完成上述内容所必须的附属工程、临时工程、材料、劳务、机械、成品保护、垂直运输、脚手架搭设使用、与各工种间的协调配合工作、验收、安全措施、技术措施</w:t>
      </w:r>
      <w:r>
        <w:rPr>
          <w:rFonts w:hint="eastAsia" w:ascii="宋体" w:hAnsi="宋体" w:cs="Times New Roman"/>
          <w:bCs/>
          <w:color w:val="000000"/>
          <w:sz w:val="24"/>
          <w:szCs w:val="24"/>
          <w:highlight w:val="none"/>
          <w:lang w:val="en-US" w:eastAsia="zh-CN"/>
        </w:rPr>
        <w:t>、</w:t>
      </w:r>
      <w:r>
        <w:rPr>
          <w:rFonts w:hint="eastAsia" w:ascii="宋体" w:hAnsi="宋体" w:eastAsia="宋体" w:cs="Times New Roman"/>
          <w:bCs/>
          <w:color w:val="000000"/>
          <w:sz w:val="24"/>
          <w:szCs w:val="24"/>
          <w:highlight w:val="none"/>
          <w:lang w:val="en-US" w:eastAsia="zh-CN"/>
        </w:rPr>
        <w:t>供应商所应考虑到的各种因素、风险及所需的全部费用。</w:t>
      </w:r>
    </w:p>
    <w:p w14:paraId="1D8AB0CE">
      <w:pPr>
        <w:spacing w:line="560" w:lineRule="exact"/>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采购文件后附的工程量清单表是磋商响应供应商响应报价的共同基础。采购人提供的工程量清单，磋商响应供应商应结合采购文件、合同条款、商务技术响应文件和要求与图纸一起阅读理解，除设计变更外，采购人在工程量清单中未列明或项目特征描述不全，但磋商响应供应商为满足采购人和设计图纸的要求而必须完成的工作，磋商响应供应商应计入工程量清单相应子目中，工程结算时采购人不为此类项目另外支付。</w:t>
      </w:r>
    </w:p>
    <w:p w14:paraId="12AB9848">
      <w:pPr>
        <w:spacing w:line="560" w:lineRule="exact"/>
        <w:ind w:firstLine="480"/>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lang w:val="en-US" w:eastAsia="zh-CN"/>
        </w:rPr>
        <w:t>.响应报价编制要求</w:t>
      </w:r>
    </w:p>
    <w:p w14:paraId="62A99AE8">
      <w:pPr>
        <w:spacing w:line="560" w:lineRule="exact"/>
        <w:ind w:firstLine="480"/>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lang w:val="en-US" w:eastAsia="zh-CN"/>
        </w:rPr>
        <w:t>.</w:t>
      </w:r>
      <w:r>
        <w:rPr>
          <w:rFonts w:hint="eastAsia" w:ascii="宋体" w:hAnsi="宋体" w:cs="Times New Roman"/>
          <w:bCs/>
          <w:color w:val="000000"/>
          <w:sz w:val="24"/>
          <w:szCs w:val="24"/>
          <w:highlight w:val="none"/>
          <w:lang w:val="en-US" w:eastAsia="zh-CN"/>
        </w:rPr>
        <w:t xml:space="preserve">1 </w:t>
      </w:r>
      <w:r>
        <w:rPr>
          <w:rFonts w:hint="eastAsia" w:ascii="宋体" w:hAnsi="宋体" w:eastAsia="宋体" w:cs="Times New Roman"/>
          <w:bCs/>
          <w:color w:val="000000"/>
          <w:sz w:val="24"/>
          <w:szCs w:val="24"/>
          <w:highlight w:val="none"/>
          <w:lang w:val="en-US" w:eastAsia="zh-CN"/>
        </w:rPr>
        <w:t>响应报价应根据采购文件中的工程量清单和有关要求、施工现场实际情况及拟订的施工方案或施工组织设计，依据企业定额和市场价格信息，实行自主报价（已列入不可竞争的项目除外）。磋商响应供应商所报设备价、材料价如低于同期的省、市、县的造价信息或低于同期的市场价格信息，视为对采购人的优惠。磋商响应供应商标函中所报设备、材料及其规格、尺寸、等级不得低于清单的要求。成交人应根据清单确定的标准、等级、规格组织施工。</w:t>
      </w:r>
    </w:p>
    <w:p w14:paraId="64A29DD2">
      <w:pPr>
        <w:spacing w:line="560" w:lineRule="exact"/>
        <w:ind w:firstLine="480"/>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lang w:val="en-US" w:eastAsia="zh-CN"/>
        </w:rPr>
        <w:t>.</w:t>
      </w:r>
      <w:r>
        <w:rPr>
          <w:rFonts w:hint="eastAsia" w:ascii="宋体" w:hAnsi="宋体" w:cs="Times New Roman"/>
          <w:bCs/>
          <w:color w:val="000000"/>
          <w:sz w:val="24"/>
          <w:szCs w:val="24"/>
          <w:highlight w:val="none"/>
          <w:lang w:val="en-US" w:eastAsia="zh-CN"/>
        </w:rPr>
        <w:t>2</w:t>
      </w:r>
      <w:r>
        <w:rPr>
          <w:rFonts w:hint="eastAsia" w:ascii="宋体" w:hAnsi="宋体" w:eastAsia="宋体" w:cs="Times New Roman"/>
          <w:bCs/>
          <w:color w:val="000000"/>
          <w:sz w:val="24"/>
          <w:szCs w:val="24"/>
          <w:highlight w:val="none"/>
          <w:lang w:val="en-US" w:eastAsia="zh-CN"/>
        </w:rPr>
        <w:t>磋商响应供应商不得擅自改动采购人提供的工程量清单上的内容。若对提供的工程量清单内容有疑义，请将书面疑问材料在规定的时间和方法向采购人提出，其中清单内容的书面疑问材料经采购人组织核实确认后提供最终工程量清单，磋商响应供应商在响应报价时，不得增减清单工程量。</w:t>
      </w:r>
    </w:p>
    <w:p w14:paraId="63058BE2">
      <w:pPr>
        <w:spacing w:line="560" w:lineRule="exact"/>
        <w:ind w:firstLine="480"/>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lang w:val="en-US" w:eastAsia="zh-CN"/>
        </w:rPr>
        <w:t>.</w:t>
      </w:r>
      <w:r>
        <w:rPr>
          <w:rFonts w:hint="eastAsia" w:ascii="宋体" w:hAnsi="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lang w:val="en-US" w:eastAsia="zh-CN"/>
        </w:rPr>
        <w:t>本工程施工期间涉及环保、消防、城市卫生、市政、居委会、派出所等相关部门收取的费用，以及夜间文明施工、保护周边地下管线和架空线的安全的费用等，磋商响应供应商均应综合考虑在响应报价中，竣工结算时一律不作调整。</w:t>
      </w:r>
    </w:p>
    <w:p w14:paraId="3A8C4C95">
      <w:pPr>
        <w:spacing w:line="560" w:lineRule="exact"/>
        <w:ind w:firstLine="480"/>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lang w:val="en-US" w:eastAsia="zh-CN"/>
        </w:rPr>
        <w:t>.</w:t>
      </w:r>
      <w:r>
        <w:rPr>
          <w:rFonts w:hint="eastAsia" w:ascii="宋体" w:hAnsi="宋体" w:cs="Times New Roman"/>
          <w:bCs/>
          <w:color w:val="000000"/>
          <w:sz w:val="24"/>
          <w:szCs w:val="24"/>
          <w:highlight w:val="none"/>
          <w:lang w:val="en-US" w:eastAsia="zh-CN"/>
        </w:rPr>
        <w:t>4</w:t>
      </w:r>
      <w:r>
        <w:rPr>
          <w:rFonts w:hint="eastAsia" w:ascii="宋体" w:hAnsi="宋体" w:eastAsia="宋体" w:cs="Times New Roman"/>
          <w:bCs/>
          <w:color w:val="000000"/>
          <w:sz w:val="24"/>
          <w:szCs w:val="24"/>
          <w:highlight w:val="none"/>
          <w:lang w:val="en-US" w:eastAsia="zh-CN"/>
        </w:rPr>
        <w:t>磋商响应供应商应认真踏勘施工现场，考虑因各种困难因素，所发生的一切费用由磋商响应供应商自行考虑，并在响应报价中予以体现，以后不得以此为由提出额外增加费用的要求。水、电接驳，按采购人指定地点，定量表记、接至施工现场管线（电缆线）由磋商响应供应商自行考虑，费用包含在响应报价中。现场自来水及电源接入点现场具体位置由磋商响应供应商现场踏勘。</w:t>
      </w:r>
    </w:p>
    <w:p w14:paraId="27765F6C">
      <w:pPr>
        <w:spacing w:line="560" w:lineRule="exact"/>
        <w:ind w:firstLine="480"/>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lang w:val="en-US" w:eastAsia="zh-CN"/>
        </w:rPr>
        <w:t>.</w:t>
      </w:r>
      <w:r>
        <w:rPr>
          <w:rFonts w:hint="eastAsia" w:ascii="宋体" w:hAnsi="宋体" w:cs="Times New Roman"/>
          <w:bCs/>
          <w:color w:val="000000"/>
          <w:sz w:val="24"/>
          <w:szCs w:val="24"/>
          <w:highlight w:val="none"/>
          <w:lang w:val="en-US" w:eastAsia="zh-CN"/>
        </w:rPr>
        <w:t>5</w:t>
      </w:r>
      <w:r>
        <w:rPr>
          <w:rFonts w:hint="eastAsia" w:ascii="宋体" w:hAnsi="宋体" w:eastAsia="宋体" w:cs="Times New Roman"/>
          <w:bCs/>
          <w:color w:val="000000"/>
          <w:sz w:val="24"/>
          <w:szCs w:val="24"/>
          <w:highlight w:val="none"/>
          <w:lang w:val="en-US" w:eastAsia="zh-CN"/>
        </w:rPr>
        <w:t>临时设施费、赶工措施费、夜间施工费、雨季施工费、已完工程及设备保护费由各磋商响应供应商自行报价，该类措施项目费一次性包定，结算时一律不作调整。</w:t>
      </w:r>
    </w:p>
    <w:p w14:paraId="3E8A086C">
      <w:pPr>
        <w:spacing w:line="560" w:lineRule="exact"/>
        <w:ind w:firstLine="480"/>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lang w:val="en-US" w:eastAsia="zh-CN"/>
        </w:rPr>
        <w:t>.</w:t>
      </w:r>
      <w:r>
        <w:rPr>
          <w:rFonts w:hint="eastAsia" w:ascii="宋体" w:hAnsi="宋体" w:cs="Times New Roman"/>
          <w:bCs/>
          <w:color w:val="000000"/>
          <w:sz w:val="24"/>
          <w:szCs w:val="24"/>
          <w:highlight w:val="none"/>
          <w:lang w:val="en-US" w:eastAsia="zh-CN"/>
        </w:rPr>
        <w:t>6</w:t>
      </w:r>
      <w:r>
        <w:rPr>
          <w:rFonts w:hint="eastAsia" w:ascii="宋体" w:hAnsi="宋体" w:eastAsia="宋体" w:cs="Times New Roman"/>
          <w:bCs/>
          <w:color w:val="000000"/>
          <w:sz w:val="24"/>
          <w:szCs w:val="24"/>
          <w:highlight w:val="none"/>
          <w:lang w:val="en-US" w:eastAsia="zh-CN"/>
        </w:rPr>
        <w:t>磋商响应供应商应在响应报价中综合考虑施工机械设备、材料进出场、二次搬运等涉及所有费用并计入报价，成交后不得以场地现状及条件为由提出额外要求和增加工程费用，采购人不再对此项费用另行签证。</w:t>
      </w:r>
    </w:p>
    <w:p w14:paraId="06C1C223">
      <w:pPr>
        <w:spacing w:line="560" w:lineRule="exact"/>
        <w:ind w:firstLine="480"/>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lang w:val="en-US" w:eastAsia="zh-CN"/>
        </w:rPr>
        <w:t>.</w:t>
      </w:r>
      <w:r>
        <w:rPr>
          <w:rFonts w:hint="eastAsia" w:ascii="宋体" w:hAnsi="宋体" w:cs="Times New Roman"/>
          <w:bCs/>
          <w:color w:val="000000"/>
          <w:sz w:val="24"/>
          <w:szCs w:val="24"/>
          <w:highlight w:val="none"/>
          <w:lang w:val="en-US" w:eastAsia="zh-CN"/>
        </w:rPr>
        <w:t>7</w:t>
      </w:r>
      <w:r>
        <w:rPr>
          <w:rFonts w:hint="eastAsia" w:ascii="宋体" w:hAnsi="宋体" w:eastAsia="宋体" w:cs="Times New Roman"/>
          <w:bCs/>
          <w:color w:val="000000"/>
          <w:sz w:val="24"/>
          <w:szCs w:val="24"/>
          <w:highlight w:val="none"/>
          <w:lang w:val="en-US" w:eastAsia="zh-CN"/>
        </w:rPr>
        <w:t>响应报价时应考虑施工过程中可能发生的各种风险因素，在整个工程施工过程中，若发生对周边相关构筑物、设施损坏的，承包人必须负责更换或修复，直至得到发包人的认可，期间涉及的所有费用由磋商响应供应商承担，采购人不再另行支付该项费用，结算时一律不作调整。</w:t>
      </w:r>
    </w:p>
    <w:p w14:paraId="11805DCF">
      <w:pPr>
        <w:spacing w:line="560" w:lineRule="exact"/>
        <w:ind w:firstLine="480"/>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lang w:val="en-US" w:eastAsia="zh-CN"/>
        </w:rPr>
        <w:t>.</w:t>
      </w:r>
      <w:r>
        <w:rPr>
          <w:rFonts w:hint="eastAsia" w:ascii="宋体" w:hAnsi="宋体" w:cs="Times New Roman"/>
          <w:bCs/>
          <w:color w:val="000000"/>
          <w:sz w:val="24"/>
          <w:szCs w:val="24"/>
          <w:highlight w:val="none"/>
          <w:lang w:val="en-US" w:eastAsia="zh-CN"/>
        </w:rPr>
        <w:t>8</w:t>
      </w:r>
      <w:r>
        <w:rPr>
          <w:rFonts w:hint="eastAsia" w:ascii="宋体" w:hAnsi="宋体" w:eastAsia="宋体" w:cs="Times New Roman"/>
          <w:bCs/>
          <w:color w:val="000000"/>
          <w:sz w:val="24"/>
          <w:szCs w:val="24"/>
          <w:highlight w:val="none"/>
          <w:lang w:val="en-US" w:eastAsia="zh-CN"/>
        </w:rPr>
        <w:t>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p>
    <w:p w14:paraId="1152FF4A">
      <w:pPr>
        <w:spacing w:line="560" w:lineRule="exact"/>
        <w:ind w:firstLine="480"/>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lang w:val="en-US" w:eastAsia="zh-CN"/>
        </w:rPr>
        <w:t>.</w:t>
      </w:r>
      <w:r>
        <w:rPr>
          <w:rFonts w:hint="eastAsia" w:ascii="宋体" w:hAnsi="宋体" w:cs="Times New Roman"/>
          <w:bCs/>
          <w:color w:val="000000"/>
          <w:sz w:val="24"/>
          <w:szCs w:val="24"/>
          <w:highlight w:val="none"/>
          <w:lang w:val="en-US" w:eastAsia="zh-CN"/>
        </w:rPr>
        <w:t>9</w:t>
      </w:r>
      <w:r>
        <w:rPr>
          <w:rFonts w:hint="eastAsia" w:ascii="宋体" w:hAnsi="宋体" w:eastAsia="宋体" w:cs="Times New Roman"/>
          <w:bCs/>
          <w:color w:val="000000"/>
          <w:sz w:val="24"/>
          <w:szCs w:val="24"/>
          <w:highlight w:val="none"/>
          <w:lang w:val="en-US" w:eastAsia="zh-CN"/>
        </w:rPr>
        <w:t>若磋商响应供应商在响应报价时擅自改变采购文件及清单内容，评审时未被发现，实际施工时均按采购文件及清单内容执行，结算时不予调整。</w:t>
      </w:r>
    </w:p>
    <w:p w14:paraId="1B00C381">
      <w:pPr>
        <w:spacing w:line="560" w:lineRule="exact"/>
        <w:ind w:firstLine="480"/>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lang w:val="en-US" w:eastAsia="zh-CN"/>
        </w:rPr>
        <w:t>.</w:t>
      </w:r>
      <w:r>
        <w:rPr>
          <w:rFonts w:hint="eastAsia" w:ascii="宋体" w:hAnsi="宋体" w:cs="Times New Roman"/>
          <w:bCs/>
          <w:color w:val="000000"/>
          <w:sz w:val="24"/>
          <w:szCs w:val="24"/>
          <w:highlight w:val="none"/>
          <w:lang w:val="en-US" w:eastAsia="zh-CN"/>
        </w:rPr>
        <w:t>10</w:t>
      </w:r>
      <w:r>
        <w:rPr>
          <w:rFonts w:hint="eastAsia" w:ascii="宋体" w:hAnsi="宋体" w:eastAsia="宋体" w:cs="Times New Roman"/>
          <w:bCs/>
          <w:color w:val="000000"/>
          <w:sz w:val="24"/>
          <w:szCs w:val="24"/>
          <w:highlight w:val="none"/>
          <w:lang w:val="en-US" w:eastAsia="zh-CN"/>
        </w:rPr>
        <w:t>磋商响应供应商确定响应报价，同时应考虑合同中包含的风险、责任等各项费用。</w:t>
      </w:r>
    </w:p>
    <w:p w14:paraId="3268E62A">
      <w:pPr>
        <w:spacing w:line="560" w:lineRule="exact"/>
        <w:ind w:firstLine="480"/>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lang w:val="en-US" w:eastAsia="zh-CN"/>
        </w:rPr>
        <w:t>.</w:t>
      </w:r>
      <w:r>
        <w:rPr>
          <w:rFonts w:hint="eastAsia" w:ascii="宋体" w:hAnsi="宋体" w:cs="Times New Roman"/>
          <w:bCs/>
          <w:color w:val="000000"/>
          <w:sz w:val="24"/>
          <w:szCs w:val="24"/>
          <w:highlight w:val="none"/>
          <w:lang w:val="en-US" w:eastAsia="zh-CN"/>
        </w:rPr>
        <w:t>11</w:t>
      </w:r>
      <w:r>
        <w:rPr>
          <w:rFonts w:hint="eastAsia" w:ascii="宋体" w:hAnsi="宋体" w:eastAsia="宋体" w:cs="Times New Roman"/>
          <w:bCs/>
          <w:color w:val="000000"/>
          <w:sz w:val="24"/>
          <w:szCs w:val="24"/>
          <w:highlight w:val="none"/>
          <w:lang w:val="en-US" w:eastAsia="zh-CN"/>
        </w:rPr>
        <w:t>磋商响应供应商工地踏勘应充分了解工地位置情况，道路、储存空间、装卸限制及任何其他足以影响报价的情况，任何忽视或误解工地情况而导致的索赔及工期延长申请将不被批准。</w:t>
      </w:r>
    </w:p>
    <w:p w14:paraId="24BF4B3F">
      <w:pPr>
        <w:spacing w:line="560" w:lineRule="exact"/>
        <w:ind w:firstLine="480"/>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lang w:val="en-US" w:eastAsia="zh-CN"/>
        </w:rPr>
        <w:t>.</w:t>
      </w:r>
      <w:r>
        <w:rPr>
          <w:rFonts w:hint="eastAsia" w:ascii="宋体" w:hAnsi="宋体" w:cs="Times New Roman"/>
          <w:bCs/>
          <w:color w:val="000000"/>
          <w:sz w:val="24"/>
          <w:szCs w:val="24"/>
          <w:highlight w:val="none"/>
          <w:lang w:val="en-US" w:eastAsia="zh-CN"/>
        </w:rPr>
        <w:t>12</w:t>
      </w:r>
      <w:r>
        <w:rPr>
          <w:rFonts w:hint="eastAsia" w:ascii="宋体" w:hAnsi="宋体" w:eastAsia="宋体" w:cs="Times New Roman"/>
          <w:bCs/>
          <w:color w:val="000000"/>
          <w:sz w:val="24"/>
          <w:szCs w:val="24"/>
          <w:highlight w:val="none"/>
          <w:lang w:val="en-US" w:eastAsia="zh-CN"/>
        </w:rPr>
        <w:t>成交单位不得拒绝完成采购人在施工地点范围内变更或要求增加和减少的工程内容。</w:t>
      </w:r>
    </w:p>
    <w:p w14:paraId="30CB4E03">
      <w:pPr>
        <w:spacing w:line="560" w:lineRule="exact"/>
        <w:ind w:firstLine="480"/>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lang w:val="en-US" w:eastAsia="zh-CN"/>
        </w:rPr>
        <w:t>.</w:t>
      </w:r>
      <w:r>
        <w:rPr>
          <w:rFonts w:hint="eastAsia" w:ascii="宋体" w:hAnsi="宋体" w:cs="Times New Roman"/>
          <w:bCs/>
          <w:color w:val="000000"/>
          <w:sz w:val="24"/>
          <w:szCs w:val="24"/>
          <w:highlight w:val="none"/>
          <w:lang w:val="en-US" w:eastAsia="zh-CN"/>
        </w:rPr>
        <w:t>13</w:t>
      </w:r>
      <w:r>
        <w:rPr>
          <w:rFonts w:hint="eastAsia" w:ascii="宋体" w:hAnsi="宋体" w:eastAsia="宋体" w:cs="Times New Roman"/>
          <w:bCs/>
          <w:color w:val="000000"/>
          <w:sz w:val="24"/>
          <w:szCs w:val="24"/>
          <w:highlight w:val="none"/>
          <w:lang w:val="en-US" w:eastAsia="zh-CN"/>
        </w:rPr>
        <w:t>报价书中的工程数量乘以综合单价必须等于合价。</w:t>
      </w:r>
    </w:p>
    <w:p w14:paraId="20E7B653">
      <w:pPr>
        <w:spacing w:line="560" w:lineRule="exact"/>
        <w:ind w:firstLine="480"/>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lang w:val="en-US" w:eastAsia="zh-CN"/>
        </w:rPr>
        <w:t>.</w:t>
      </w:r>
      <w:r>
        <w:rPr>
          <w:rFonts w:hint="eastAsia" w:ascii="宋体" w:hAnsi="宋体" w:cs="Times New Roman"/>
          <w:bCs/>
          <w:color w:val="000000"/>
          <w:sz w:val="24"/>
          <w:szCs w:val="24"/>
          <w:highlight w:val="none"/>
          <w:lang w:val="en-US" w:eastAsia="zh-CN"/>
        </w:rPr>
        <w:t>14</w:t>
      </w:r>
      <w:r>
        <w:rPr>
          <w:rFonts w:hint="eastAsia" w:ascii="宋体" w:hAnsi="宋体" w:eastAsia="宋体" w:cs="Times New Roman"/>
          <w:bCs/>
          <w:color w:val="000000"/>
          <w:sz w:val="24"/>
          <w:szCs w:val="24"/>
          <w:highlight w:val="none"/>
          <w:lang w:val="en-US" w:eastAsia="zh-CN"/>
        </w:rPr>
        <w:t>投标确定响应报价时应考虑施工过程中运出的建筑垃圾等必须运出施工现场范围以外，否则，除须接受相关部门的处罚外，并有权要求其重新清运出。清运前承包人必须向发包人指明堆放地点，</w:t>
      </w:r>
      <w:r>
        <w:rPr>
          <w:rFonts w:hint="eastAsia" w:ascii="宋体" w:hAnsi="宋体" w:cs="Times New Roman"/>
          <w:bCs/>
          <w:color w:val="000000"/>
          <w:sz w:val="24"/>
          <w:szCs w:val="24"/>
          <w:highlight w:val="none"/>
          <w:lang w:val="en-US" w:eastAsia="zh-CN"/>
        </w:rPr>
        <w:t>由此产生的</w:t>
      </w:r>
      <w:r>
        <w:rPr>
          <w:rFonts w:hint="eastAsia" w:ascii="宋体" w:hAnsi="宋体" w:eastAsia="宋体" w:cs="Times New Roman"/>
          <w:bCs/>
          <w:color w:val="000000"/>
          <w:sz w:val="24"/>
          <w:szCs w:val="24"/>
          <w:highlight w:val="none"/>
          <w:lang w:val="en-US" w:eastAsia="zh-CN"/>
        </w:rPr>
        <w:t>费由磋商响应供应商考虑在报价中，结算时不予调整。</w:t>
      </w:r>
    </w:p>
    <w:p w14:paraId="0FF5DAF1">
      <w:pPr>
        <w:spacing w:line="560" w:lineRule="exact"/>
        <w:ind w:firstLine="480"/>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lang w:val="en-US" w:eastAsia="zh-CN"/>
        </w:rPr>
        <w:t>.</w:t>
      </w:r>
      <w:r>
        <w:rPr>
          <w:rFonts w:hint="eastAsia" w:ascii="宋体" w:hAnsi="宋体" w:cs="Times New Roman"/>
          <w:bCs/>
          <w:color w:val="000000"/>
          <w:sz w:val="24"/>
          <w:szCs w:val="24"/>
          <w:highlight w:val="none"/>
          <w:lang w:val="en-US" w:eastAsia="zh-CN"/>
        </w:rPr>
        <w:t>15</w:t>
      </w:r>
      <w:r>
        <w:rPr>
          <w:rFonts w:hint="eastAsia" w:ascii="宋体" w:hAnsi="宋体" w:eastAsia="宋体" w:cs="Times New Roman"/>
          <w:bCs/>
          <w:color w:val="000000"/>
          <w:sz w:val="24"/>
          <w:szCs w:val="24"/>
          <w:highlight w:val="none"/>
          <w:lang w:val="en-US" w:eastAsia="zh-CN"/>
        </w:rPr>
        <w:t>承包人须在工程竣工前拆除现场所有临时设施，包括所有的机械设备、硬化场地拆除后产生的建筑垃圾及剩余材料全部清运出场，相关费用由各磋商响应供应商在报价时自行考虑到响应报价中，竣工结算时不作任何调整。清理标准应得到发包人的认可，否则，如发生相关费用则由发包人在工程结算价款中扣除。</w:t>
      </w:r>
    </w:p>
    <w:p w14:paraId="59CCDF6E">
      <w:pPr>
        <w:spacing w:line="560" w:lineRule="exact"/>
        <w:ind w:firstLine="480"/>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lang w:val="en-US" w:eastAsia="zh-CN"/>
        </w:rPr>
        <w:t>.</w:t>
      </w:r>
      <w:r>
        <w:rPr>
          <w:rFonts w:hint="eastAsia" w:ascii="宋体" w:hAnsi="宋体" w:cs="Times New Roman"/>
          <w:bCs/>
          <w:color w:val="000000"/>
          <w:sz w:val="24"/>
          <w:szCs w:val="24"/>
          <w:highlight w:val="none"/>
          <w:lang w:val="en-US" w:eastAsia="zh-CN"/>
        </w:rPr>
        <w:t>16</w:t>
      </w:r>
      <w:r>
        <w:rPr>
          <w:rFonts w:hint="eastAsia" w:ascii="宋体" w:hAnsi="宋体" w:eastAsia="宋体" w:cs="Times New Roman"/>
          <w:bCs/>
          <w:color w:val="000000"/>
          <w:sz w:val="24"/>
          <w:szCs w:val="24"/>
          <w:highlight w:val="none"/>
          <w:lang w:val="en-US" w:eastAsia="zh-CN"/>
        </w:rPr>
        <w:t>本工程所有乙供材料均由承包人在确保质量的前提下自行采购，材料价格按照中档及以上的质量自行市场询价进行报价。发包人对材料的质量有认定权（如发包人对承包人采购的材料认定为不合格的，承包人必须重新采购，直至合格为止），施工时承包人需提供样品供采购人选择，涉及到的价格不再调整。</w:t>
      </w:r>
    </w:p>
    <w:p w14:paraId="519E6D22">
      <w:pPr>
        <w:spacing w:line="560" w:lineRule="exact"/>
        <w:ind w:firstLine="480"/>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lang w:val="en-US" w:eastAsia="zh-CN"/>
        </w:rPr>
        <w:t>.</w:t>
      </w:r>
      <w:r>
        <w:rPr>
          <w:rFonts w:hint="eastAsia" w:ascii="宋体" w:hAnsi="宋体" w:cs="Times New Roman"/>
          <w:bCs/>
          <w:color w:val="000000"/>
          <w:sz w:val="24"/>
          <w:szCs w:val="24"/>
          <w:highlight w:val="none"/>
          <w:lang w:val="en-US" w:eastAsia="zh-CN"/>
        </w:rPr>
        <w:t xml:space="preserve">17 </w:t>
      </w:r>
      <w:r>
        <w:rPr>
          <w:rFonts w:hint="eastAsia" w:ascii="宋体" w:hAnsi="宋体" w:eastAsia="宋体" w:cs="Times New Roman"/>
          <w:bCs/>
          <w:color w:val="000000"/>
          <w:sz w:val="24"/>
          <w:szCs w:val="24"/>
          <w:highlight w:val="none"/>
          <w:lang w:val="en-US" w:eastAsia="zh-CN"/>
        </w:rPr>
        <w:t>施工期间和竣工移交时的保洁工作及费用，磋商响应供应商在报价时须综合考虑在响应报价中，结算时不做调整。</w:t>
      </w:r>
    </w:p>
    <w:p w14:paraId="0794167B">
      <w:pPr>
        <w:spacing w:line="560" w:lineRule="exact"/>
        <w:ind w:firstLine="480"/>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lang w:val="en-US" w:eastAsia="zh-CN"/>
        </w:rPr>
        <w:t>.</w:t>
      </w:r>
      <w:r>
        <w:rPr>
          <w:rFonts w:hint="eastAsia" w:ascii="宋体" w:hAnsi="宋体" w:cs="Times New Roman"/>
          <w:bCs/>
          <w:color w:val="000000"/>
          <w:sz w:val="24"/>
          <w:szCs w:val="24"/>
          <w:highlight w:val="none"/>
          <w:lang w:val="en-US" w:eastAsia="zh-CN"/>
        </w:rPr>
        <w:t xml:space="preserve">18 </w:t>
      </w:r>
      <w:r>
        <w:rPr>
          <w:rFonts w:hint="eastAsia" w:ascii="宋体" w:hAnsi="宋体" w:eastAsia="宋体" w:cs="Times New Roman"/>
          <w:bCs/>
          <w:color w:val="000000"/>
          <w:sz w:val="24"/>
          <w:szCs w:val="24"/>
          <w:highlight w:val="none"/>
          <w:lang w:val="en-US" w:eastAsia="zh-CN"/>
        </w:rPr>
        <w:t>成交供应商在施工过程中必须收集齐全所有隐蔽项目影像视频资料以供后期审计使用，在送审结算资料必须一并提交。签证资料如施工过程中发生的拆除等必须附有详细影像彩色照片，所摄照片必须有可参照性。如影像资料未能反映签证、清单或采购文件列明的工作内容，则结算时该项内容不予认可。</w:t>
      </w:r>
    </w:p>
    <w:p w14:paraId="1A6F98A2">
      <w:pPr>
        <w:spacing w:line="560" w:lineRule="exact"/>
        <w:ind w:firstLine="480"/>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lang w:val="en-US" w:eastAsia="zh-CN"/>
        </w:rPr>
        <w:t>.</w:t>
      </w:r>
      <w:r>
        <w:rPr>
          <w:rFonts w:hint="eastAsia" w:ascii="宋体" w:hAnsi="宋体" w:cs="Times New Roman"/>
          <w:bCs/>
          <w:color w:val="000000"/>
          <w:sz w:val="24"/>
          <w:szCs w:val="24"/>
          <w:highlight w:val="none"/>
          <w:lang w:val="en-US" w:eastAsia="zh-CN"/>
        </w:rPr>
        <w:t xml:space="preserve">19 </w:t>
      </w:r>
      <w:r>
        <w:rPr>
          <w:rFonts w:hint="eastAsia" w:ascii="宋体" w:hAnsi="宋体" w:eastAsia="宋体" w:cs="Times New Roman"/>
          <w:bCs/>
          <w:color w:val="000000"/>
          <w:sz w:val="24"/>
          <w:szCs w:val="24"/>
          <w:highlight w:val="none"/>
          <w:lang w:val="en-US" w:eastAsia="zh-CN"/>
        </w:rPr>
        <w:t>成交供应商在须安全文明施工，运输、施工、安装工程中不得损坏学校一切设施设备，承担一切安全责任所有重型车辆不得进入教学区施工区域，原材料、垃圾运输必须用小型车辆接驳，如损坏学校道路及其它设施，须负责恢复原样，造成损失的须承担经济赔偿责任和法律责任。</w:t>
      </w:r>
    </w:p>
    <w:p w14:paraId="713E5C6F">
      <w:pPr>
        <w:spacing w:line="560" w:lineRule="exact"/>
        <w:ind w:firstLine="480"/>
        <w:rPr>
          <w:rFonts w:hint="eastAsia" w:ascii="宋体" w:hAnsi="宋体" w:eastAsia="宋体" w:cs="Times New Roman"/>
          <w:bCs/>
          <w:color w:val="000000"/>
          <w:sz w:val="24"/>
          <w:szCs w:val="24"/>
          <w:highlight w:val="none"/>
        </w:rPr>
      </w:pPr>
      <w:r>
        <w:rPr>
          <w:rFonts w:hint="eastAsia" w:ascii="宋体" w:hAnsi="宋体" w:eastAsia="宋体" w:cs="Times New Roman"/>
          <w:b/>
          <w:bCs w:val="0"/>
          <w:color w:val="000000"/>
          <w:sz w:val="24"/>
          <w:szCs w:val="24"/>
          <w:highlight w:val="none"/>
          <w:lang w:eastAsia="zh-CN"/>
        </w:rPr>
        <w:t>（七）</w:t>
      </w:r>
      <w:r>
        <w:rPr>
          <w:rFonts w:hint="eastAsia" w:ascii="宋体" w:hAnsi="宋体" w:eastAsia="宋体" w:cs="Times New Roman"/>
          <w:b/>
          <w:bCs w:val="0"/>
          <w:color w:val="000000"/>
          <w:sz w:val="24"/>
          <w:szCs w:val="24"/>
          <w:highlight w:val="none"/>
        </w:rPr>
        <w:t>付款方式</w:t>
      </w:r>
    </w:p>
    <w:p w14:paraId="287CB23B">
      <w:pPr>
        <w:spacing w:line="560" w:lineRule="exact"/>
        <w:ind w:firstLine="480"/>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工程施工全部完成、竣工验收合格</w:t>
      </w:r>
      <w:r>
        <w:rPr>
          <w:rFonts w:hint="eastAsia" w:ascii="宋体" w:hAnsi="宋体" w:cs="Times New Roman"/>
          <w:bCs/>
          <w:color w:val="000000"/>
          <w:sz w:val="24"/>
          <w:szCs w:val="24"/>
          <w:highlight w:val="none"/>
          <w:lang w:val="en-US" w:eastAsia="zh-CN"/>
        </w:rPr>
        <w:t>后</w:t>
      </w:r>
      <w:r>
        <w:rPr>
          <w:rFonts w:hint="eastAsia" w:ascii="宋体" w:hAnsi="宋体" w:eastAsia="宋体" w:cs="Times New Roman"/>
          <w:bCs/>
          <w:color w:val="000000"/>
          <w:sz w:val="24"/>
          <w:szCs w:val="24"/>
          <w:highlight w:val="none"/>
          <w:lang w:eastAsia="zh-CN"/>
        </w:rPr>
        <w:t>支付至合同总价的</w:t>
      </w:r>
      <w:r>
        <w:rPr>
          <w:rFonts w:hint="eastAsia" w:ascii="宋体" w:hAnsi="宋体" w:cs="Times New Roman"/>
          <w:bCs/>
          <w:color w:val="000000"/>
          <w:sz w:val="24"/>
          <w:szCs w:val="24"/>
          <w:highlight w:val="none"/>
          <w:lang w:val="en-US" w:eastAsia="zh-CN"/>
        </w:rPr>
        <w:t>70</w:t>
      </w:r>
      <w:r>
        <w:rPr>
          <w:rFonts w:hint="eastAsia" w:ascii="宋体" w:hAnsi="宋体" w:eastAsia="宋体" w:cs="Times New Roman"/>
          <w:bCs/>
          <w:color w:val="000000"/>
          <w:sz w:val="24"/>
          <w:szCs w:val="24"/>
          <w:highlight w:val="none"/>
          <w:lang w:eastAsia="zh-CN"/>
        </w:rPr>
        <w:t>%；项目审计工作全部结束，出具正式审计结果后，工程款支付至审定结算总价的95%；项目</w:t>
      </w:r>
      <w:r>
        <w:rPr>
          <w:rFonts w:hint="eastAsia" w:ascii="宋体" w:hAnsi="宋体" w:cs="Times New Roman"/>
          <w:bCs/>
          <w:color w:val="000000"/>
          <w:sz w:val="24"/>
          <w:szCs w:val="24"/>
          <w:highlight w:val="none"/>
          <w:lang w:val="en-US" w:eastAsia="zh-CN"/>
        </w:rPr>
        <w:t>缺陷责任期</w:t>
      </w:r>
      <w:r>
        <w:rPr>
          <w:rFonts w:hint="eastAsia" w:ascii="宋体" w:hAnsi="宋体" w:eastAsia="宋体" w:cs="Times New Roman"/>
          <w:bCs/>
          <w:color w:val="000000"/>
          <w:sz w:val="24"/>
          <w:szCs w:val="24"/>
          <w:highlight w:val="none"/>
          <w:lang w:eastAsia="zh-CN"/>
        </w:rPr>
        <w:t>满，经采购人核查无任何质量问题，一次性付清剩余全部尾款。</w:t>
      </w:r>
    </w:p>
    <w:p w14:paraId="67279297">
      <w:pPr>
        <w:spacing w:line="560" w:lineRule="exact"/>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（八）</w:t>
      </w:r>
      <w:r>
        <w:rPr>
          <w:rFonts w:hint="eastAsia" w:ascii="宋体" w:hAnsi="宋体" w:eastAsia="宋体" w:cs="Times New Roman"/>
          <w:bCs/>
          <w:color w:val="000000"/>
          <w:sz w:val="24"/>
          <w:szCs w:val="24"/>
          <w:highlight w:val="none"/>
        </w:rPr>
        <w:t>本项目免收履约保证金。</w:t>
      </w:r>
    </w:p>
    <w:p w14:paraId="5D8BDA93">
      <w:pPr>
        <w:spacing w:line="560" w:lineRule="exact"/>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（九）</w:t>
      </w:r>
      <w:r>
        <w:rPr>
          <w:rFonts w:hint="eastAsia" w:ascii="宋体" w:hAnsi="宋体" w:eastAsia="宋体" w:cs="Times New Roman"/>
          <w:bCs/>
          <w:color w:val="000000"/>
          <w:sz w:val="24"/>
          <w:szCs w:val="24"/>
          <w:highlight w:val="none"/>
        </w:rPr>
        <w:t>合同条款（详见附件）</w:t>
      </w:r>
    </w:p>
    <w:p w14:paraId="5399AD26">
      <w:pPr>
        <w:pStyle w:val="34"/>
        <w:ind w:left="0" w:firstLine="0"/>
        <w:rPr>
          <w:rFonts w:hint="eastAsia" w:ascii="宋体" w:hAnsi="宋体" w:eastAsia="宋体" w:cs="Times New Roman"/>
          <w:bCs/>
          <w:color w:val="000000"/>
          <w:sz w:val="24"/>
          <w:szCs w:val="24"/>
          <w:highlight w:val="none"/>
        </w:rPr>
      </w:pPr>
    </w:p>
    <w:p w14:paraId="16FCAB57">
      <w:pPr>
        <w:rPr>
          <w:rFonts w:hint="eastAsia" w:ascii="黑体" w:hAnsi="Times New Roman" w:eastAsia="黑体"/>
          <w:bCs/>
          <w:sz w:val="44"/>
          <w:szCs w:val="28"/>
          <w:highlight w:val="none"/>
        </w:rPr>
      </w:pPr>
      <w:bookmarkStart w:id="178" w:name="_Toc120614281"/>
      <w:r>
        <w:rPr>
          <w:rFonts w:hint="eastAsia" w:ascii="黑体" w:hAnsi="Times New Roman" w:eastAsia="黑体"/>
          <w:bCs/>
          <w:sz w:val="44"/>
          <w:szCs w:val="28"/>
          <w:highlight w:val="none"/>
        </w:rPr>
        <w:br w:type="page"/>
      </w:r>
    </w:p>
    <w:p w14:paraId="618BC377">
      <w:pPr>
        <w:keepNext/>
        <w:spacing w:line="560" w:lineRule="exact"/>
        <w:jc w:val="center"/>
        <w:outlineLvl w:val="0"/>
        <w:rPr>
          <w:rFonts w:hint="eastAsia" w:ascii="黑体" w:hAnsi="Times New Roman" w:eastAsia="黑体"/>
          <w:b/>
          <w:bCs/>
          <w:sz w:val="44"/>
          <w:szCs w:val="28"/>
          <w:highlight w:val="none"/>
        </w:rPr>
      </w:pPr>
      <w:r>
        <w:rPr>
          <w:rFonts w:hint="eastAsia" w:ascii="黑体" w:hAnsi="Times New Roman" w:eastAsia="黑体"/>
          <w:bCs/>
          <w:sz w:val="44"/>
          <w:szCs w:val="28"/>
          <w:highlight w:val="none"/>
        </w:rPr>
        <w:t xml:space="preserve">第四章  </w:t>
      </w:r>
      <w:r>
        <w:rPr>
          <w:rFonts w:hint="eastAsia" w:ascii="黑体" w:hAnsi="Times New Roman" w:eastAsia="黑体"/>
          <w:b/>
          <w:bCs/>
          <w:sz w:val="44"/>
          <w:szCs w:val="28"/>
          <w:highlight w:val="none"/>
        </w:rPr>
        <w:t>评审方法与评审标准</w:t>
      </w:r>
    </w:p>
    <w:p w14:paraId="7B07EF79">
      <w:pPr>
        <w:spacing w:line="560" w:lineRule="exact"/>
        <w:ind w:firstLine="480"/>
        <w:rPr>
          <w:rFonts w:hint="eastAsia" w:ascii="宋体" w:hAnsi="宋体"/>
          <w:sz w:val="24"/>
          <w:szCs w:val="24"/>
          <w:highlight w:val="none"/>
        </w:rPr>
      </w:pPr>
      <w:r>
        <w:rPr>
          <w:rFonts w:hint="eastAsia" w:ascii="宋体" w:hAnsi="宋体"/>
          <w:sz w:val="24"/>
          <w:szCs w:val="24"/>
          <w:highlight w:val="none"/>
        </w:rPr>
        <w:t>评委在认真审阅响应文件的基础上，根据各响应文件的响应程度独立评判，不得统一打分。</w:t>
      </w:r>
    </w:p>
    <w:p w14:paraId="02F3ACC2">
      <w:pPr>
        <w:spacing w:line="560" w:lineRule="exact"/>
        <w:ind w:firstLine="482"/>
        <w:rPr>
          <w:rFonts w:hint="eastAsia" w:ascii="宋体" w:hAnsi="宋体"/>
          <w:b/>
          <w:sz w:val="24"/>
          <w:szCs w:val="24"/>
          <w:highlight w:val="none"/>
        </w:rPr>
      </w:pPr>
      <w:r>
        <w:rPr>
          <w:rFonts w:hint="eastAsia" w:ascii="宋体" w:hAnsi="宋体"/>
          <w:b/>
          <w:sz w:val="24"/>
          <w:szCs w:val="24"/>
          <w:highlight w:val="none"/>
        </w:rPr>
        <w:t>（一）采购人（代表）对供应商资格进行审查。</w:t>
      </w:r>
    </w:p>
    <w:p w14:paraId="19270856">
      <w:pPr>
        <w:spacing w:line="560" w:lineRule="exact"/>
        <w:ind w:firstLine="480"/>
        <w:rPr>
          <w:rFonts w:hint="eastAsia" w:ascii="宋体" w:hAnsi="宋体"/>
          <w:sz w:val="24"/>
          <w:szCs w:val="24"/>
          <w:highlight w:val="none"/>
        </w:rPr>
      </w:pPr>
      <w:r>
        <w:rPr>
          <w:rFonts w:hint="eastAsia" w:ascii="宋体" w:hAnsi="宋体"/>
          <w:sz w:val="24"/>
          <w:szCs w:val="24"/>
          <w:highlight w:val="none"/>
        </w:rPr>
        <w:t>供应商资格不合格的，其响应文件判定为无效响应文件。</w:t>
      </w:r>
    </w:p>
    <w:p w14:paraId="5CBF13B3">
      <w:pPr>
        <w:spacing w:line="560" w:lineRule="exact"/>
        <w:ind w:firstLine="482"/>
        <w:rPr>
          <w:rFonts w:hint="eastAsia" w:ascii="宋体" w:hAnsi="宋体"/>
          <w:b/>
          <w:sz w:val="24"/>
          <w:szCs w:val="24"/>
          <w:highlight w:val="none"/>
        </w:rPr>
      </w:pPr>
      <w:r>
        <w:rPr>
          <w:rFonts w:hint="eastAsia" w:ascii="宋体" w:hAnsi="宋体"/>
          <w:b/>
          <w:sz w:val="24"/>
          <w:szCs w:val="24"/>
          <w:highlight w:val="none"/>
        </w:rPr>
        <w:t>（二）磋商小组对符合资格供应商的响应文件进行符合性审查。</w:t>
      </w:r>
    </w:p>
    <w:p w14:paraId="6E464E7B">
      <w:pPr>
        <w:spacing w:line="560" w:lineRule="exact"/>
        <w:ind w:firstLine="480"/>
        <w:rPr>
          <w:rFonts w:hint="eastAsia" w:ascii="宋体" w:hAnsi="宋体"/>
          <w:sz w:val="24"/>
          <w:szCs w:val="24"/>
          <w:highlight w:val="none"/>
        </w:rPr>
      </w:pPr>
      <w:r>
        <w:rPr>
          <w:rFonts w:hint="eastAsia" w:ascii="宋体" w:hAnsi="宋体"/>
          <w:sz w:val="24"/>
          <w:szCs w:val="24"/>
          <w:highlight w:val="none"/>
        </w:rPr>
        <w:t xml:space="preserve">未通过符合性审查的响应文件，将被判为不满足磋商文件实质性要求。 </w:t>
      </w:r>
    </w:p>
    <w:p w14:paraId="069C0858">
      <w:pPr>
        <w:spacing w:line="560" w:lineRule="exact"/>
        <w:ind w:firstLine="482"/>
        <w:rPr>
          <w:rFonts w:hint="eastAsia" w:ascii="宋体" w:hAnsi="宋体"/>
          <w:b/>
          <w:sz w:val="24"/>
          <w:szCs w:val="24"/>
          <w:highlight w:val="none"/>
        </w:rPr>
      </w:pPr>
      <w:r>
        <w:rPr>
          <w:rFonts w:hint="eastAsia" w:ascii="宋体" w:hAnsi="宋体"/>
          <w:b/>
          <w:sz w:val="24"/>
          <w:szCs w:val="24"/>
          <w:highlight w:val="none"/>
        </w:rPr>
        <w:t>（三）商务技术分：</w:t>
      </w:r>
      <w:r>
        <w:rPr>
          <w:rFonts w:hint="eastAsia" w:ascii="宋体" w:hAnsi="宋体"/>
          <w:b/>
          <w:sz w:val="24"/>
          <w:szCs w:val="24"/>
          <w:highlight w:val="none"/>
          <w:lang w:val="en-US" w:eastAsia="zh-CN"/>
        </w:rPr>
        <w:t>70</w:t>
      </w:r>
      <w:r>
        <w:rPr>
          <w:rFonts w:hint="eastAsia" w:ascii="宋体" w:hAnsi="宋体"/>
          <w:b/>
          <w:sz w:val="24"/>
          <w:szCs w:val="24"/>
          <w:highlight w:val="none"/>
        </w:rPr>
        <w:t>分</w:t>
      </w:r>
    </w:p>
    <w:p w14:paraId="4300B0FC">
      <w:pPr>
        <w:spacing w:line="560" w:lineRule="exact"/>
        <w:ind w:firstLine="480"/>
        <w:rPr>
          <w:rFonts w:hint="eastAsia" w:ascii="宋体" w:hAnsi="宋体"/>
          <w:sz w:val="24"/>
          <w:szCs w:val="24"/>
          <w:highlight w:val="none"/>
        </w:rPr>
      </w:pPr>
      <w:r>
        <w:rPr>
          <w:rFonts w:hint="eastAsia" w:ascii="宋体" w:hAnsi="宋体"/>
          <w:sz w:val="24"/>
          <w:szCs w:val="24"/>
          <w:highlight w:val="none"/>
        </w:rPr>
        <w:t>各供应商得分为磋商小组成员评分的算术平均分，分值保留小数点后两位。</w:t>
      </w:r>
    </w:p>
    <w:tbl>
      <w:tblPr>
        <w:tblStyle w:val="28"/>
        <w:tblW w:w="91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2"/>
        <w:gridCol w:w="1034"/>
        <w:gridCol w:w="976"/>
        <w:gridCol w:w="6560"/>
      </w:tblGrid>
      <w:tr w14:paraId="26EEA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jc w:val="center"/>
        </w:trPr>
        <w:tc>
          <w:tcPr>
            <w:tcW w:w="612" w:type="dxa"/>
            <w:noWrap w:val="0"/>
            <w:vAlign w:val="center"/>
          </w:tcPr>
          <w:p w14:paraId="33B6AA9E">
            <w:pPr>
              <w:spacing w:line="460" w:lineRule="exact"/>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序号</w:t>
            </w:r>
          </w:p>
        </w:tc>
        <w:tc>
          <w:tcPr>
            <w:tcW w:w="1034" w:type="dxa"/>
            <w:noWrap w:val="0"/>
            <w:vAlign w:val="center"/>
          </w:tcPr>
          <w:p w14:paraId="0CBBBAFD">
            <w:pPr>
              <w:spacing w:line="460" w:lineRule="exact"/>
              <w:jc w:val="center"/>
              <w:rPr>
                <w:rFonts w:hint="eastAsia" w:ascii="宋体" w:hAnsi="宋体" w:cs="宋体"/>
                <w:color w:val="auto"/>
                <w:highlight w:val="none"/>
              </w:rPr>
            </w:pPr>
            <w:r>
              <w:rPr>
                <w:rFonts w:hint="eastAsia" w:ascii="宋体" w:hAnsi="宋体" w:cs="宋体"/>
                <w:color w:val="auto"/>
                <w:highlight w:val="none"/>
              </w:rPr>
              <w:t>评审因素</w:t>
            </w:r>
          </w:p>
        </w:tc>
        <w:tc>
          <w:tcPr>
            <w:tcW w:w="976" w:type="dxa"/>
            <w:noWrap w:val="0"/>
            <w:vAlign w:val="center"/>
          </w:tcPr>
          <w:p w14:paraId="3E6F0D1B">
            <w:pPr>
              <w:spacing w:line="460" w:lineRule="exact"/>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分值</w:t>
            </w:r>
          </w:p>
        </w:tc>
        <w:tc>
          <w:tcPr>
            <w:tcW w:w="6560" w:type="dxa"/>
            <w:noWrap w:val="0"/>
            <w:vAlign w:val="center"/>
          </w:tcPr>
          <w:p w14:paraId="6E9C68B8">
            <w:pPr>
              <w:spacing w:line="460" w:lineRule="exact"/>
              <w:jc w:val="center"/>
              <w:rPr>
                <w:rFonts w:ascii="宋体" w:hAnsi="宋体" w:cs="宋体"/>
                <w:color w:val="auto"/>
                <w:highlight w:val="none"/>
              </w:rPr>
            </w:pPr>
            <w:r>
              <w:rPr>
                <w:rFonts w:hint="eastAsia" w:ascii="宋体" w:hAnsi="宋体" w:cs="宋体"/>
                <w:color w:val="auto"/>
                <w:highlight w:val="none"/>
              </w:rPr>
              <w:t>评审标准</w:t>
            </w:r>
          </w:p>
        </w:tc>
      </w:tr>
      <w:tr w14:paraId="50925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3" w:hRule="atLeast"/>
          <w:jc w:val="center"/>
        </w:trPr>
        <w:tc>
          <w:tcPr>
            <w:tcW w:w="612" w:type="dxa"/>
            <w:noWrap w:val="0"/>
            <w:vAlign w:val="center"/>
          </w:tcPr>
          <w:p w14:paraId="0CA9792D">
            <w:pPr>
              <w:keepNext w:val="0"/>
              <w:keepLines w:val="0"/>
              <w:pageBreakBefore w:val="0"/>
              <w:widowControl w:val="0"/>
              <w:kinsoku/>
              <w:wordWrap/>
              <w:overflowPunct/>
              <w:topLinePunct w:val="0"/>
              <w:autoSpaceDE/>
              <w:autoSpaceDN/>
              <w:bidi w:val="0"/>
              <w:adjustRightInd w:val="0"/>
              <w:snapToGrid w:val="0"/>
              <w:spacing w:line="240" w:lineRule="auto"/>
              <w:ind w:left="42" w:leftChars="20" w:right="42" w:rightChars="20"/>
              <w:jc w:val="center"/>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1</w:t>
            </w:r>
          </w:p>
        </w:tc>
        <w:tc>
          <w:tcPr>
            <w:tcW w:w="1034" w:type="dxa"/>
            <w:noWrap w:val="0"/>
            <w:vAlign w:val="center"/>
          </w:tcPr>
          <w:p w14:paraId="3D209CD9">
            <w:pPr>
              <w:keepNext w:val="0"/>
              <w:keepLines w:val="0"/>
              <w:pageBreakBefore w:val="0"/>
              <w:widowControl w:val="0"/>
              <w:kinsoku/>
              <w:wordWrap/>
              <w:overflowPunct/>
              <w:topLinePunct w:val="0"/>
              <w:autoSpaceDE/>
              <w:autoSpaceDN/>
              <w:bidi w:val="0"/>
              <w:adjustRightInd w:val="0"/>
              <w:snapToGrid w:val="0"/>
              <w:spacing w:line="240" w:lineRule="auto"/>
              <w:ind w:left="42" w:leftChars="20" w:right="42" w:rightChars="20"/>
              <w:jc w:val="center"/>
              <w:textAlignment w:val="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产品质量</w:t>
            </w:r>
          </w:p>
        </w:tc>
        <w:tc>
          <w:tcPr>
            <w:tcW w:w="976" w:type="dxa"/>
            <w:noWrap w:val="0"/>
            <w:vAlign w:val="center"/>
          </w:tcPr>
          <w:p w14:paraId="4E494AE1">
            <w:pPr>
              <w:pStyle w:val="297"/>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default" w:eastAsia="宋体"/>
                <w:b w:val="0"/>
                <w:bCs/>
                <w:color w:val="auto"/>
                <w:highlight w:val="none"/>
                <w:lang w:val="en-US" w:eastAsia="zh-CN"/>
              </w:rPr>
            </w:pPr>
            <w:r>
              <w:rPr>
                <w:rFonts w:hint="eastAsia"/>
                <w:b w:val="0"/>
                <w:bCs/>
                <w:color w:val="auto"/>
                <w:highlight w:val="none"/>
                <w:lang w:val="en-US" w:eastAsia="zh-CN"/>
              </w:rPr>
              <w:t>6</w:t>
            </w:r>
          </w:p>
        </w:tc>
        <w:tc>
          <w:tcPr>
            <w:tcW w:w="6560" w:type="dxa"/>
            <w:noWrap w:val="0"/>
            <w:vAlign w:val="center"/>
          </w:tcPr>
          <w:p w14:paraId="18CB44EA">
            <w:pPr>
              <w:pStyle w:val="297"/>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exact"/>
              <w:ind w:left="42" w:leftChars="20" w:right="42" w:rightChars="20"/>
              <w:textAlignment w:val="auto"/>
              <w:rPr>
                <w:rFonts w:hint="eastAsia"/>
                <w:b w:val="0"/>
                <w:bCs/>
                <w:color w:val="auto"/>
                <w:highlight w:val="none"/>
              </w:rPr>
            </w:pPr>
            <w:r>
              <w:rPr>
                <w:rFonts w:hint="eastAsia"/>
                <w:b w:val="0"/>
                <w:bCs/>
                <w:color w:val="auto"/>
                <w:highlight w:val="none"/>
              </w:rPr>
              <w:t>塑胶跑道满足新国标GB/T43564-2023《中小学合成材料面层田径场地》、球场主材</w:t>
            </w:r>
            <w:r>
              <w:rPr>
                <w:rFonts w:hint="eastAsia"/>
                <w:b w:val="0"/>
                <w:bCs/>
                <w:color w:val="auto"/>
                <w:highlight w:val="none"/>
                <w:lang w:val="en-US" w:eastAsia="zh-CN"/>
              </w:rPr>
              <w:t>满足</w:t>
            </w:r>
            <w:r>
              <w:rPr>
                <w:rFonts w:hint="eastAsia"/>
                <w:b w:val="0"/>
                <w:bCs/>
                <w:color w:val="auto"/>
                <w:highlight w:val="none"/>
              </w:rPr>
              <w:t>GB/T43565-2023《中小学合成材料面层篮球场地》、</w:t>
            </w:r>
            <w:r>
              <w:rPr>
                <w:rFonts w:hint="eastAsia"/>
                <w:b w:val="0"/>
                <w:bCs/>
                <w:color w:val="auto"/>
                <w:highlight w:val="none"/>
                <w:lang w:val="en-US" w:eastAsia="zh-CN"/>
              </w:rPr>
              <w:t>人造草坪满足</w:t>
            </w:r>
            <w:r>
              <w:rPr>
                <w:rFonts w:hint="eastAsia"/>
                <w:b w:val="0"/>
                <w:bCs/>
                <w:color w:val="auto"/>
                <w:highlight w:val="none"/>
              </w:rPr>
              <w:t>GB/T43566-2023《中小学合成材料面层足球场地》的，提供</w:t>
            </w:r>
            <w:r>
              <w:rPr>
                <w:rFonts w:hint="eastAsia"/>
                <w:b w:val="0"/>
                <w:bCs/>
                <w:color w:val="auto"/>
                <w:highlight w:val="none"/>
                <w:lang w:val="en-US" w:eastAsia="zh-CN"/>
              </w:rPr>
              <w:t>对应完整</w:t>
            </w:r>
            <w:r>
              <w:rPr>
                <w:rFonts w:hint="eastAsia"/>
                <w:b w:val="0"/>
                <w:bCs/>
                <w:color w:val="auto"/>
                <w:highlight w:val="none"/>
              </w:rPr>
              <w:t>检测报告</w:t>
            </w:r>
            <w:r>
              <w:rPr>
                <w:rFonts w:hint="eastAsia"/>
                <w:b w:val="0"/>
                <w:bCs/>
                <w:color w:val="auto"/>
                <w:highlight w:val="none"/>
                <w:lang w:val="en-US" w:eastAsia="zh-CN"/>
              </w:rPr>
              <w:t>，有1个</w:t>
            </w:r>
            <w:r>
              <w:rPr>
                <w:rFonts w:hint="eastAsia"/>
                <w:b w:val="0"/>
                <w:bCs/>
                <w:color w:val="auto"/>
                <w:highlight w:val="none"/>
              </w:rPr>
              <w:t>得</w:t>
            </w:r>
            <w:r>
              <w:rPr>
                <w:rFonts w:hint="eastAsia"/>
                <w:b w:val="0"/>
                <w:bCs/>
                <w:color w:val="auto"/>
                <w:highlight w:val="none"/>
                <w:lang w:val="en-US" w:eastAsia="zh-CN"/>
              </w:rPr>
              <w:t>2</w:t>
            </w:r>
            <w:r>
              <w:rPr>
                <w:rFonts w:hint="eastAsia"/>
                <w:b w:val="0"/>
                <w:bCs/>
                <w:color w:val="auto"/>
                <w:highlight w:val="none"/>
              </w:rPr>
              <w:t>分，最多得</w:t>
            </w:r>
            <w:r>
              <w:rPr>
                <w:rFonts w:hint="eastAsia"/>
                <w:b w:val="0"/>
                <w:bCs/>
                <w:color w:val="auto"/>
                <w:highlight w:val="none"/>
                <w:lang w:val="en-US" w:eastAsia="zh-CN"/>
              </w:rPr>
              <w:t>6</w:t>
            </w:r>
            <w:r>
              <w:rPr>
                <w:rFonts w:hint="eastAsia"/>
                <w:b w:val="0"/>
                <w:bCs/>
                <w:color w:val="auto"/>
                <w:highlight w:val="none"/>
              </w:rPr>
              <w:t>分。</w:t>
            </w:r>
          </w:p>
          <w:p w14:paraId="09595ECD">
            <w:pPr>
              <w:pStyle w:val="297"/>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exact"/>
              <w:ind w:left="42" w:leftChars="20" w:right="42" w:rightChars="20"/>
              <w:textAlignment w:val="auto"/>
              <w:rPr>
                <w:b/>
                <w:color w:val="auto"/>
                <w:highlight w:val="none"/>
              </w:rPr>
            </w:pPr>
            <w:r>
              <w:rPr>
                <w:rFonts w:hint="eastAsia"/>
                <w:b w:val="0"/>
                <w:bCs/>
                <w:color w:val="auto"/>
                <w:highlight w:val="none"/>
              </w:rPr>
              <w:t>注：</w:t>
            </w:r>
            <w:r>
              <w:rPr>
                <w:rFonts w:hint="eastAsia"/>
                <w:b w:val="0"/>
                <w:bCs/>
                <w:color w:val="auto"/>
                <w:highlight w:val="none"/>
                <w:lang w:val="en-US" w:eastAsia="zh-CN"/>
              </w:rPr>
              <w:t>按照</w:t>
            </w:r>
            <w:r>
              <w:rPr>
                <w:rFonts w:hint="eastAsia"/>
                <w:b w:val="0"/>
                <w:bCs/>
                <w:color w:val="auto"/>
                <w:highlight w:val="none"/>
              </w:rPr>
              <w:t>以上</w:t>
            </w:r>
            <w:r>
              <w:rPr>
                <w:rFonts w:hint="eastAsia"/>
                <w:b w:val="0"/>
                <w:bCs/>
                <w:color w:val="auto"/>
                <w:highlight w:val="none"/>
                <w:lang w:val="en-US" w:eastAsia="zh-CN"/>
              </w:rPr>
              <w:t>要求</w:t>
            </w:r>
            <w:r>
              <w:rPr>
                <w:rFonts w:hint="eastAsia"/>
                <w:b w:val="0"/>
                <w:bCs/>
                <w:color w:val="auto"/>
                <w:highlight w:val="none"/>
              </w:rPr>
              <w:t>提供</w:t>
            </w:r>
            <w:r>
              <w:rPr>
                <w:rStyle w:val="298"/>
                <w:rFonts w:hint="eastAsia" w:cs="Times New Roman"/>
                <w:color w:val="auto"/>
                <w:szCs w:val="22"/>
                <w:highlight w:val="none"/>
                <w:lang w:val="en-US" w:eastAsia="zh-CN"/>
              </w:rPr>
              <w:t>国家级质量监督检验机构（全国认证认可信息公共服务平台可查）出具的</w:t>
            </w:r>
            <w:r>
              <w:rPr>
                <w:rFonts w:hint="eastAsia"/>
                <w:b w:val="0"/>
                <w:bCs/>
                <w:color w:val="auto"/>
                <w:highlight w:val="none"/>
                <w:lang w:val="en-US" w:eastAsia="zh-CN"/>
              </w:rPr>
              <w:t>检测报告</w:t>
            </w:r>
            <w:r>
              <w:rPr>
                <w:rFonts w:hint="eastAsia"/>
                <w:b w:val="0"/>
                <w:bCs/>
                <w:color w:val="auto"/>
                <w:highlight w:val="none"/>
              </w:rPr>
              <w:t>并加盖</w:t>
            </w:r>
            <w:r>
              <w:rPr>
                <w:rFonts w:hint="eastAsia"/>
                <w:b w:val="0"/>
                <w:bCs/>
                <w:color w:val="auto"/>
                <w:highlight w:val="none"/>
                <w:lang w:val="en-US" w:eastAsia="zh-CN"/>
              </w:rPr>
              <w:t>供应商</w:t>
            </w:r>
            <w:r>
              <w:rPr>
                <w:rFonts w:hint="eastAsia"/>
                <w:b w:val="0"/>
                <w:bCs/>
                <w:color w:val="auto"/>
                <w:highlight w:val="none"/>
              </w:rPr>
              <w:t>公章</w:t>
            </w:r>
            <w:r>
              <w:rPr>
                <w:rFonts w:hint="eastAsia"/>
                <w:b w:val="0"/>
                <w:bCs/>
                <w:color w:val="auto"/>
                <w:highlight w:val="none"/>
                <w:lang w:eastAsia="zh-CN"/>
              </w:rPr>
              <w:t>，</w:t>
            </w:r>
            <w:r>
              <w:rPr>
                <w:rFonts w:hint="eastAsia"/>
                <w:b w:val="0"/>
                <w:bCs/>
                <w:color w:val="auto"/>
                <w:highlight w:val="none"/>
              </w:rPr>
              <w:t>否则</w:t>
            </w:r>
            <w:r>
              <w:rPr>
                <w:rFonts w:hint="eastAsia"/>
                <w:b w:val="0"/>
                <w:bCs/>
                <w:color w:val="auto"/>
                <w:highlight w:val="none"/>
                <w:lang w:val="en-US" w:eastAsia="zh-CN"/>
              </w:rPr>
              <w:t>对应项</w:t>
            </w:r>
            <w:r>
              <w:rPr>
                <w:rFonts w:hint="eastAsia"/>
                <w:b w:val="0"/>
                <w:bCs/>
                <w:color w:val="auto"/>
                <w:highlight w:val="none"/>
              </w:rPr>
              <w:t>不得分。</w:t>
            </w:r>
          </w:p>
        </w:tc>
      </w:tr>
      <w:tr w14:paraId="18808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612" w:type="dxa"/>
            <w:noWrap w:val="0"/>
            <w:vAlign w:val="center"/>
          </w:tcPr>
          <w:p w14:paraId="4BCAA3FA">
            <w:pPr>
              <w:keepNext w:val="0"/>
              <w:keepLines w:val="0"/>
              <w:pageBreakBefore w:val="0"/>
              <w:widowControl w:val="0"/>
              <w:kinsoku/>
              <w:wordWrap/>
              <w:overflowPunct/>
              <w:topLinePunct w:val="0"/>
              <w:autoSpaceDE/>
              <w:autoSpaceDN/>
              <w:bidi w:val="0"/>
              <w:adjustRightInd w:val="0"/>
              <w:snapToGrid w:val="0"/>
              <w:spacing w:line="240" w:lineRule="auto"/>
              <w:ind w:left="42" w:leftChars="20" w:right="42" w:rightChars="20"/>
              <w:jc w:val="center"/>
              <w:textAlignment w:val="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2</w:t>
            </w:r>
          </w:p>
        </w:tc>
        <w:tc>
          <w:tcPr>
            <w:tcW w:w="1034" w:type="dxa"/>
            <w:noWrap w:val="0"/>
            <w:vAlign w:val="center"/>
          </w:tcPr>
          <w:p w14:paraId="1781060C">
            <w:pPr>
              <w:keepNext w:val="0"/>
              <w:keepLines w:val="0"/>
              <w:pageBreakBefore w:val="0"/>
              <w:widowControl w:val="0"/>
              <w:kinsoku/>
              <w:wordWrap/>
              <w:overflowPunct/>
              <w:topLinePunct w:val="0"/>
              <w:autoSpaceDE/>
              <w:autoSpaceDN/>
              <w:bidi w:val="0"/>
              <w:adjustRightInd w:val="0"/>
              <w:snapToGrid w:val="0"/>
              <w:spacing w:line="240" w:lineRule="auto"/>
              <w:ind w:left="42" w:leftChars="20" w:right="42" w:rightChars="20"/>
              <w:jc w:val="center"/>
              <w:textAlignment w:val="auto"/>
              <w:rPr>
                <w:rFonts w:hint="default" w:ascii="宋体" w:hAnsi="宋体" w:eastAsia="宋体" w:cs="宋体"/>
                <w:color w:val="auto"/>
                <w:highlight w:val="none"/>
                <w:lang w:val="en-US" w:eastAsia="zh-CN"/>
              </w:rPr>
            </w:pPr>
            <w:r>
              <w:rPr>
                <w:rFonts w:hint="eastAsia"/>
                <w:b w:val="0"/>
                <w:bCs w:val="0"/>
                <w:color w:val="auto"/>
                <w:highlight w:val="none"/>
                <w:lang w:val="en-US" w:eastAsia="zh-CN"/>
              </w:rPr>
              <w:t>团队实力</w:t>
            </w:r>
          </w:p>
        </w:tc>
        <w:tc>
          <w:tcPr>
            <w:tcW w:w="976" w:type="dxa"/>
            <w:noWrap w:val="0"/>
            <w:vAlign w:val="center"/>
          </w:tcPr>
          <w:p w14:paraId="5BBC95BC">
            <w:pPr>
              <w:keepNext w:val="0"/>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eastAsia="宋体"/>
                <w:b w:val="0"/>
                <w:bCs w:val="0"/>
                <w:color w:val="auto"/>
                <w:highlight w:val="none"/>
                <w:lang w:val="en-US" w:eastAsia="zh-CN"/>
              </w:rPr>
            </w:pPr>
            <w:r>
              <w:rPr>
                <w:rFonts w:hint="eastAsia"/>
                <w:b w:val="0"/>
                <w:bCs w:val="0"/>
                <w:color w:val="auto"/>
                <w:highlight w:val="none"/>
                <w:lang w:val="en-US" w:eastAsia="zh-CN"/>
              </w:rPr>
              <w:t>8</w:t>
            </w:r>
          </w:p>
        </w:tc>
        <w:tc>
          <w:tcPr>
            <w:tcW w:w="6560" w:type="dxa"/>
            <w:noWrap w:val="0"/>
            <w:vAlign w:val="center"/>
          </w:tcPr>
          <w:p w14:paraId="769EBEFB">
            <w:pPr>
              <w:keepNext w:val="0"/>
              <w:keepLines w:val="0"/>
              <w:pageBreakBefore w:val="0"/>
              <w:widowControl w:val="0"/>
              <w:kinsoku/>
              <w:wordWrap/>
              <w:overflowPunct/>
              <w:topLinePunct w:val="0"/>
              <w:autoSpaceDE/>
              <w:autoSpaceDN/>
              <w:bidi w:val="0"/>
              <w:adjustRightInd/>
              <w:snapToGrid/>
              <w:spacing w:line="360" w:lineRule="exact"/>
              <w:ind w:left="42" w:leftChars="20" w:right="42" w:rightChars="20"/>
              <w:jc w:val="both"/>
              <w:textAlignment w:val="auto"/>
              <w:rPr>
                <w:rFonts w:hint="eastAsia"/>
                <w:b w:val="0"/>
                <w:bCs w:val="0"/>
                <w:color w:val="auto"/>
                <w:highlight w:val="none"/>
              </w:rPr>
            </w:pPr>
            <w:r>
              <w:rPr>
                <w:rFonts w:hint="eastAsia"/>
                <w:b w:val="0"/>
                <w:bCs w:val="0"/>
                <w:color w:val="auto"/>
                <w:highlight w:val="none"/>
                <w:lang w:val="en-US" w:eastAsia="zh-CN"/>
              </w:rPr>
              <w:t>1、</w:t>
            </w:r>
            <w:r>
              <w:rPr>
                <w:rFonts w:hint="eastAsia"/>
                <w:b w:val="0"/>
                <w:bCs w:val="0"/>
                <w:color w:val="auto"/>
                <w:highlight w:val="none"/>
              </w:rPr>
              <w:t>拟派</w:t>
            </w:r>
            <w:r>
              <w:rPr>
                <w:rFonts w:hint="eastAsia"/>
                <w:b w:val="0"/>
                <w:bCs w:val="0"/>
                <w:color w:val="auto"/>
                <w:highlight w:val="none"/>
                <w:lang w:val="en-US" w:eastAsia="zh-CN"/>
              </w:rPr>
              <w:t>项目</w:t>
            </w:r>
            <w:r>
              <w:rPr>
                <w:rFonts w:hint="eastAsia"/>
                <w:b w:val="0"/>
                <w:bCs w:val="0"/>
                <w:color w:val="auto"/>
                <w:highlight w:val="none"/>
              </w:rPr>
              <w:t>技术负责人（与项目负责人不得为同一人）具有工程类中级及以上职称的得4分，具有工程类初级职称的得2分；本项最高得4分。</w:t>
            </w:r>
          </w:p>
          <w:p w14:paraId="7AB70382">
            <w:pPr>
              <w:keepNext w:val="0"/>
              <w:keepLines w:val="0"/>
              <w:pageBreakBefore w:val="0"/>
              <w:widowControl w:val="0"/>
              <w:kinsoku/>
              <w:wordWrap/>
              <w:overflowPunct/>
              <w:topLinePunct w:val="0"/>
              <w:autoSpaceDE/>
              <w:autoSpaceDN/>
              <w:bidi w:val="0"/>
              <w:adjustRightInd/>
              <w:snapToGrid/>
              <w:spacing w:line="360" w:lineRule="exact"/>
              <w:ind w:left="42" w:leftChars="20" w:right="42" w:rightChars="20"/>
              <w:jc w:val="both"/>
              <w:textAlignment w:val="auto"/>
              <w:rPr>
                <w:rFonts w:hint="eastAsia"/>
                <w:b w:val="0"/>
                <w:bCs w:val="0"/>
                <w:color w:val="auto"/>
                <w:highlight w:val="none"/>
              </w:rPr>
            </w:pPr>
            <w:r>
              <w:rPr>
                <w:rFonts w:hint="eastAsia"/>
                <w:b w:val="0"/>
                <w:bCs w:val="0"/>
                <w:color w:val="auto"/>
                <w:highlight w:val="none"/>
                <w:lang w:val="en-US" w:eastAsia="zh-CN"/>
              </w:rPr>
              <w:t>2、</w:t>
            </w:r>
            <w:r>
              <w:rPr>
                <w:rFonts w:hint="eastAsia"/>
                <w:b w:val="0"/>
                <w:bCs w:val="0"/>
                <w:color w:val="auto"/>
                <w:highlight w:val="none"/>
              </w:rPr>
              <w:t>拟派</w:t>
            </w:r>
            <w:r>
              <w:rPr>
                <w:rFonts w:hint="eastAsia"/>
                <w:b w:val="0"/>
                <w:bCs w:val="0"/>
                <w:color w:val="auto"/>
                <w:highlight w:val="none"/>
                <w:lang w:val="en-US" w:eastAsia="zh-CN"/>
              </w:rPr>
              <w:t>项目</w:t>
            </w:r>
            <w:r>
              <w:rPr>
                <w:rFonts w:hint="eastAsia"/>
                <w:b w:val="0"/>
                <w:bCs w:val="0"/>
                <w:color w:val="auto"/>
                <w:highlight w:val="none"/>
              </w:rPr>
              <w:t>施工员、质量员、安全员、资料员中，相关从业人员应具备上述人员相应证书，不可同一人兼职。每有一个得1分，本项最高得4分。其中安全员须取得建设行政主管部门核发的C类安全生产考核合格证书。</w:t>
            </w:r>
          </w:p>
          <w:p w14:paraId="0A4ED55F">
            <w:pPr>
              <w:keepNext w:val="0"/>
              <w:keepLines w:val="0"/>
              <w:pageBreakBefore w:val="0"/>
              <w:widowControl w:val="0"/>
              <w:kinsoku/>
              <w:wordWrap/>
              <w:overflowPunct/>
              <w:topLinePunct w:val="0"/>
              <w:autoSpaceDE/>
              <w:autoSpaceDN/>
              <w:bidi w:val="0"/>
              <w:adjustRightInd/>
              <w:snapToGrid/>
              <w:spacing w:line="360" w:lineRule="exact"/>
              <w:ind w:left="42" w:leftChars="20" w:right="42" w:rightChars="20"/>
              <w:jc w:val="both"/>
              <w:textAlignment w:val="auto"/>
              <w:rPr>
                <w:rFonts w:hint="eastAsia"/>
                <w:b w:val="0"/>
                <w:bCs w:val="0"/>
                <w:color w:val="auto"/>
                <w:highlight w:val="none"/>
              </w:rPr>
            </w:pPr>
            <w:r>
              <w:rPr>
                <w:rFonts w:hint="eastAsia"/>
                <w:b w:val="0"/>
                <w:bCs w:val="0"/>
                <w:color w:val="auto"/>
                <w:highlight w:val="none"/>
              </w:rPr>
              <w:t>注：</w:t>
            </w:r>
            <w:r>
              <w:rPr>
                <w:rFonts w:hint="eastAsia"/>
                <w:b w:val="0"/>
                <w:bCs w:val="0"/>
                <w:color w:val="auto"/>
                <w:highlight w:val="none"/>
                <w:lang w:val="en-US" w:eastAsia="zh-CN"/>
              </w:rPr>
              <w:t>以上提供证书扫描件并加盖供应商公章，同时以上人员需</w:t>
            </w:r>
            <w:r>
              <w:rPr>
                <w:rFonts w:hint="eastAsia"/>
                <w:b w:val="0"/>
                <w:bCs w:val="0"/>
                <w:color w:val="auto"/>
                <w:highlight w:val="none"/>
              </w:rPr>
              <w:t>提供投标前近6个月内本单位为其办理的任意1个月社会养老保险或医疗保险缴纳证明，以社保部门出具的为准。未提供、提供不全或提供不清晰的不得分。</w:t>
            </w:r>
          </w:p>
        </w:tc>
      </w:tr>
      <w:tr w14:paraId="397AD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94" w:hRule="atLeast"/>
          <w:jc w:val="center"/>
        </w:trPr>
        <w:tc>
          <w:tcPr>
            <w:tcW w:w="612" w:type="dxa"/>
            <w:noWrap w:val="0"/>
            <w:vAlign w:val="center"/>
          </w:tcPr>
          <w:p w14:paraId="4794FE99">
            <w:pPr>
              <w:keepNext w:val="0"/>
              <w:keepLines w:val="0"/>
              <w:pageBreakBefore w:val="0"/>
              <w:widowControl w:val="0"/>
              <w:kinsoku/>
              <w:wordWrap/>
              <w:overflowPunct/>
              <w:topLinePunct w:val="0"/>
              <w:autoSpaceDE/>
              <w:autoSpaceDN/>
              <w:bidi w:val="0"/>
              <w:adjustRightInd w:val="0"/>
              <w:snapToGrid w:val="0"/>
              <w:spacing w:line="240" w:lineRule="auto"/>
              <w:ind w:left="42" w:leftChars="20" w:right="42" w:rightChars="20"/>
              <w:jc w:val="center"/>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w:t>
            </w:r>
          </w:p>
        </w:tc>
        <w:tc>
          <w:tcPr>
            <w:tcW w:w="1034" w:type="dxa"/>
            <w:noWrap w:val="0"/>
            <w:vAlign w:val="center"/>
          </w:tcPr>
          <w:p w14:paraId="7BE1491D">
            <w:pPr>
              <w:keepNext w:val="0"/>
              <w:keepLines w:val="0"/>
              <w:pageBreakBefore w:val="0"/>
              <w:widowControl w:val="0"/>
              <w:kinsoku/>
              <w:wordWrap/>
              <w:overflowPunct/>
              <w:topLinePunct w:val="0"/>
              <w:autoSpaceDE/>
              <w:autoSpaceDN/>
              <w:bidi w:val="0"/>
              <w:adjustRightInd w:val="0"/>
              <w:snapToGrid w:val="0"/>
              <w:spacing w:line="240" w:lineRule="auto"/>
              <w:ind w:left="42" w:leftChars="20" w:right="42" w:rightChars="20"/>
              <w:jc w:val="center"/>
              <w:textAlignment w:val="auto"/>
              <w:rPr>
                <w:rFonts w:ascii="宋体" w:hAnsi="宋体" w:cs="宋体"/>
                <w:color w:val="auto"/>
                <w:highlight w:val="none"/>
              </w:rPr>
            </w:pPr>
            <w:r>
              <w:rPr>
                <w:rFonts w:hint="eastAsia" w:ascii="宋体" w:hAnsi="宋体" w:cs="宋体"/>
                <w:color w:val="auto"/>
                <w:highlight w:val="none"/>
              </w:rPr>
              <w:t>企业业绩</w:t>
            </w:r>
          </w:p>
        </w:tc>
        <w:tc>
          <w:tcPr>
            <w:tcW w:w="976" w:type="dxa"/>
            <w:noWrap w:val="0"/>
            <w:vAlign w:val="center"/>
          </w:tcPr>
          <w:p w14:paraId="7EB08EF5">
            <w:pPr>
              <w:keepNext w:val="0"/>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default" w:ascii="宋体" w:hAnsi="宋体" w:eastAsia="宋体"/>
                <w:b w:val="0"/>
                <w:bCs w:val="0"/>
                <w:color w:val="auto"/>
                <w:highlight w:val="none"/>
                <w:lang w:val="en-US" w:eastAsia="zh-CN"/>
              </w:rPr>
            </w:pPr>
            <w:r>
              <w:rPr>
                <w:rFonts w:hint="eastAsia" w:ascii="宋体" w:hAnsi="宋体"/>
                <w:b w:val="0"/>
                <w:bCs w:val="0"/>
                <w:color w:val="auto"/>
                <w:highlight w:val="none"/>
                <w:lang w:val="en-US" w:eastAsia="zh-CN"/>
              </w:rPr>
              <w:t>4</w:t>
            </w:r>
          </w:p>
        </w:tc>
        <w:tc>
          <w:tcPr>
            <w:tcW w:w="6560" w:type="dxa"/>
            <w:noWrap w:val="0"/>
            <w:vAlign w:val="center"/>
          </w:tcPr>
          <w:p w14:paraId="3C03D81D">
            <w:pPr>
              <w:keepNext w:val="0"/>
              <w:keepLines w:val="0"/>
              <w:pageBreakBefore w:val="0"/>
              <w:widowControl w:val="0"/>
              <w:kinsoku/>
              <w:wordWrap/>
              <w:overflowPunct/>
              <w:topLinePunct w:val="0"/>
              <w:autoSpaceDE/>
              <w:autoSpaceDN/>
              <w:bidi w:val="0"/>
              <w:adjustRightInd/>
              <w:snapToGrid/>
              <w:spacing w:line="360" w:lineRule="exact"/>
              <w:ind w:left="42" w:leftChars="20" w:right="42" w:rightChars="20"/>
              <w:jc w:val="left"/>
              <w:textAlignment w:val="auto"/>
              <w:rPr>
                <w:rFonts w:hint="eastAsia" w:ascii="宋体" w:hAnsi="宋体"/>
                <w:b w:val="0"/>
                <w:bCs w:val="0"/>
                <w:color w:val="auto"/>
                <w:highlight w:val="none"/>
                <w:lang w:eastAsia="zh-CN"/>
              </w:rPr>
            </w:pPr>
            <w:r>
              <w:rPr>
                <w:rFonts w:hint="eastAsia" w:ascii="宋体" w:hAnsi="宋体"/>
                <w:b w:val="0"/>
                <w:bCs w:val="0"/>
                <w:color w:val="auto"/>
                <w:highlight w:val="none"/>
              </w:rPr>
              <w:t>自20</w:t>
            </w:r>
            <w:r>
              <w:rPr>
                <w:rFonts w:hint="eastAsia" w:ascii="宋体" w:hAnsi="宋体"/>
                <w:b w:val="0"/>
                <w:bCs w:val="0"/>
                <w:color w:val="auto"/>
                <w:highlight w:val="none"/>
                <w:lang w:val="en-US" w:eastAsia="zh-CN"/>
              </w:rPr>
              <w:t>23</w:t>
            </w:r>
            <w:r>
              <w:rPr>
                <w:rFonts w:hint="eastAsia" w:ascii="宋体" w:hAnsi="宋体"/>
                <w:b w:val="0"/>
                <w:bCs w:val="0"/>
                <w:color w:val="auto"/>
                <w:highlight w:val="none"/>
              </w:rPr>
              <w:t>年1月1日以来（时间以竣工验收证明</w:t>
            </w:r>
            <w:r>
              <w:rPr>
                <w:rFonts w:hint="eastAsia" w:ascii="宋体" w:hAnsi="宋体"/>
                <w:b w:val="0"/>
                <w:bCs w:val="0"/>
                <w:color w:val="auto"/>
                <w:highlight w:val="none"/>
                <w:lang w:val="en-US" w:eastAsia="zh-CN"/>
              </w:rPr>
              <w:t>上的日期</w:t>
            </w:r>
            <w:r>
              <w:rPr>
                <w:rFonts w:hint="eastAsia" w:ascii="宋体" w:hAnsi="宋体"/>
                <w:b w:val="0"/>
                <w:bCs w:val="0"/>
                <w:color w:val="auto"/>
                <w:highlight w:val="none"/>
              </w:rPr>
              <w:t>为准）承担过</w:t>
            </w:r>
            <w:r>
              <w:rPr>
                <w:rFonts w:hint="eastAsia" w:ascii="宋体" w:hAnsi="宋体"/>
                <w:b w:val="0"/>
                <w:bCs w:val="0"/>
                <w:color w:val="auto"/>
                <w:highlight w:val="none"/>
                <w:lang w:val="en-US" w:eastAsia="zh-CN"/>
              </w:rPr>
              <w:t>类似本项目</w:t>
            </w:r>
            <w:r>
              <w:rPr>
                <w:rFonts w:hint="eastAsia" w:ascii="宋体" w:hAnsi="宋体"/>
                <w:b w:val="0"/>
                <w:bCs w:val="0"/>
                <w:color w:val="auto"/>
                <w:highlight w:val="none"/>
              </w:rPr>
              <w:t>运动场地施工的业绩，每有一个得</w:t>
            </w:r>
            <w:r>
              <w:rPr>
                <w:rFonts w:hint="eastAsia" w:ascii="宋体" w:hAnsi="宋体"/>
                <w:b w:val="0"/>
                <w:bCs w:val="0"/>
                <w:color w:val="auto"/>
                <w:highlight w:val="none"/>
                <w:lang w:val="en-US" w:eastAsia="zh-CN"/>
              </w:rPr>
              <w:t>2</w:t>
            </w:r>
            <w:r>
              <w:rPr>
                <w:rFonts w:hint="eastAsia" w:ascii="宋体" w:hAnsi="宋体"/>
                <w:b w:val="0"/>
                <w:bCs w:val="0"/>
                <w:color w:val="auto"/>
                <w:highlight w:val="none"/>
              </w:rPr>
              <w:t>分，最高得</w:t>
            </w:r>
            <w:r>
              <w:rPr>
                <w:rFonts w:hint="eastAsia" w:ascii="宋体" w:hAnsi="宋体"/>
                <w:b w:val="0"/>
                <w:bCs w:val="0"/>
                <w:color w:val="auto"/>
                <w:highlight w:val="none"/>
                <w:lang w:val="en-US" w:eastAsia="zh-CN"/>
              </w:rPr>
              <w:t>4</w:t>
            </w:r>
            <w:r>
              <w:rPr>
                <w:rFonts w:hint="eastAsia" w:ascii="宋体" w:hAnsi="宋体"/>
                <w:b w:val="0"/>
                <w:bCs w:val="0"/>
                <w:color w:val="auto"/>
                <w:highlight w:val="none"/>
              </w:rPr>
              <w:t>分</w:t>
            </w:r>
            <w:r>
              <w:rPr>
                <w:rFonts w:hint="eastAsia" w:ascii="宋体" w:hAnsi="宋体"/>
                <w:b w:val="0"/>
                <w:bCs w:val="0"/>
                <w:color w:val="auto"/>
                <w:highlight w:val="none"/>
                <w:lang w:eastAsia="zh-CN"/>
              </w:rPr>
              <w:t>。</w:t>
            </w:r>
          </w:p>
          <w:p w14:paraId="74DBB78B">
            <w:pPr>
              <w:keepNext w:val="0"/>
              <w:keepLines w:val="0"/>
              <w:pageBreakBefore w:val="0"/>
              <w:widowControl w:val="0"/>
              <w:kinsoku/>
              <w:wordWrap/>
              <w:overflowPunct/>
              <w:topLinePunct w:val="0"/>
              <w:autoSpaceDE/>
              <w:autoSpaceDN/>
              <w:bidi w:val="0"/>
              <w:adjustRightInd/>
              <w:snapToGrid/>
              <w:spacing w:line="360" w:lineRule="exact"/>
              <w:ind w:left="42" w:leftChars="20" w:right="42" w:rightChars="20"/>
              <w:jc w:val="left"/>
              <w:textAlignment w:val="auto"/>
              <w:rPr>
                <w:rFonts w:hint="eastAsia"/>
                <w:b w:val="0"/>
                <w:bCs w:val="0"/>
                <w:color w:val="auto"/>
                <w:highlight w:val="none"/>
              </w:rPr>
            </w:pPr>
            <w:r>
              <w:rPr>
                <w:rFonts w:hint="eastAsia"/>
                <w:b w:val="0"/>
                <w:bCs w:val="0"/>
                <w:color w:val="auto"/>
                <w:highlight w:val="none"/>
              </w:rPr>
              <w:t>业绩证明材料包括：①中标（成交）通知书；②施工合同；③项目验收合格证明材料；三者缺一不可，业绩证明材料应能够清晰、明确反映供应商名称、竣工（完工）验收时间、工程内容等主要信息。</w:t>
            </w:r>
          </w:p>
          <w:p w14:paraId="711CE305">
            <w:pPr>
              <w:keepNext w:val="0"/>
              <w:keepLines w:val="0"/>
              <w:pageBreakBefore w:val="0"/>
              <w:widowControl w:val="0"/>
              <w:kinsoku/>
              <w:wordWrap/>
              <w:overflowPunct/>
              <w:topLinePunct w:val="0"/>
              <w:autoSpaceDE/>
              <w:autoSpaceDN/>
              <w:bidi w:val="0"/>
              <w:adjustRightInd/>
              <w:snapToGrid/>
              <w:spacing w:line="360" w:lineRule="exact"/>
              <w:ind w:left="42" w:leftChars="20" w:right="42" w:rightChars="20"/>
              <w:jc w:val="left"/>
              <w:textAlignment w:val="auto"/>
              <w:rPr>
                <w:b w:val="0"/>
                <w:bCs w:val="0"/>
                <w:color w:val="auto"/>
                <w:highlight w:val="none"/>
              </w:rPr>
            </w:pPr>
            <w:r>
              <w:rPr>
                <w:rFonts w:hint="eastAsia"/>
                <w:b w:val="0"/>
                <w:bCs w:val="0"/>
                <w:color w:val="auto"/>
                <w:highlight w:val="none"/>
              </w:rPr>
              <w:t>注：须上传业绩证明材料原件扫描件，未提供、提供不全或提供不清晰的不得分。</w:t>
            </w:r>
          </w:p>
        </w:tc>
      </w:tr>
      <w:tr w14:paraId="4A6BA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06" w:hRule="atLeast"/>
          <w:jc w:val="center"/>
        </w:trPr>
        <w:tc>
          <w:tcPr>
            <w:tcW w:w="612" w:type="dxa"/>
            <w:noWrap w:val="0"/>
            <w:vAlign w:val="center"/>
          </w:tcPr>
          <w:p w14:paraId="0B4A29A7">
            <w:pPr>
              <w:keepNext w:val="0"/>
              <w:keepLines w:val="0"/>
              <w:pageBreakBefore w:val="0"/>
              <w:widowControl w:val="0"/>
              <w:kinsoku/>
              <w:wordWrap/>
              <w:overflowPunct/>
              <w:topLinePunct w:val="0"/>
              <w:autoSpaceDE/>
              <w:autoSpaceDN/>
              <w:bidi w:val="0"/>
              <w:adjustRightInd w:val="0"/>
              <w:snapToGrid w:val="0"/>
              <w:spacing w:line="240" w:lineRule="auto"/>
              <w:ind w:left="42" w:leftChars="20" w:right="42" w:rightChars="20"/>
              <w:jc w:val="center"/>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4</w:t>
            </w:r>
          </w:p>
        </w:tc>
        <w:tc>
          <w:tcPr>
            <w:tcW w:w="1034" w:type="dxa"/>
            <w:noWrap w:val="0"/>
            <w:vAlign w:val="center"/>
          </w:tcPr>
          <w:p w14:paraId="2BFFD4D0">
            <w:pPr>
              <w:keepNext w:val="0"/>
              <w:keepLines w:val="0"/>
              <w:pageBreakBefore w:val="0"/>
              <w:widowControl w:val="0"/>
              <w:kinsoku/>
              <w:wordWrap/>
              <w:overflowPunct/>
              <w:topLinePunct w:val="0"/>
              <w:autoSpaceDE/>
              <w:autoSpaceDN/>
              <w:bidi w:val="0"/>
              <w:adjustRightInd w:val="0"/>
              <w:snapToGrid w:val="0"/>
              <w:spacing w:line="240" w:lineRule="auto"/>
              <w:ind w:left="42" w:leftChars="20" w:right="42" w:rightChars="20"/>
              <w:jc w:val="center"/>
              <w:textAlignment w:val="auto"/>
              <w:rPr>
                <w:rFonts w:ascii="宋体" w:hAnsi="宋体" w:cs="宋体"/>
                <w:color w:val="auto"/>
                <w:highlight w:val="none"/>
              </w:rPr>
            </w:pPr>
            <w:r>
              <w:rPr>
                <w:rFonts w:hint="eastAsia" w:ascii="宋体" w:hAnsi="宋体" w:cs="宋体"/>
                <w:color w:val="auto"/>
                <w:highlight w:val="none"/>
              </w:rPr>
              <w:t>施工方案、技术措施</w:t>
            </w:r>
          </w:p>
        </w:tc>
        <w:tc>
          <w:tcPr>
            <w:tcW w:w="976" w:type="dxa"/>
            <w:noWrap w:val="0"/>
            <w:vAlign w:val="center"/>
          </w:tcPr>
          <w:p w14:paraId="64121D3D">
            <w:pPr>
              <w:keepNext w:val="0"/>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default" w:eastAsia="宋体"/>
                <w:b w:val="0"/>
                <w:bCs w:val="0"/>
                <w:color w:val="auto"/>
                <w:highlight w:val="none"/>
                <w:lang w:val="en-US" w:eastAsia="zh-CN"/>
              </w:rPr>
            </w:pPr>
            <w:r>
              <w:rPr>
                <w:rFonts w:hint="eastAsia"/>
                <w:b w:val="0"/>
                <w:bCs w:val="0"/>
                <w:color w:val="auto"/>
                <w:highlight w:val="none"/>
                <w:lang w:val="en-US" w:eastAsia="zh-CN"/>
              </w:rPr>
              <w:t>17</w:t>
            </w:r>
          </w:p>
        </w:tc>
        <w:tc>
          <w:tcPr>
            <w:tcW w:w="6560" w:type="dxa"/>
            <w:noWrap w:val="0"/>
            <w:vAlign w:val="center"/>
          </w:tcPr>
          <w:p w14:paraId="772CEF18">
            <w:pPr>
              <w:keepNext w:val="0"/>
              <w:keepLines w:val="0"/>
              <w:pageBreakBefore w:val="0"/>
              <w:widowControl w:val="0"/>
              <w:kinsoku/>
              <w:wordWrap/>
              <w:overflowPunct/>
              <w:topLinePunct w:val="0"/>
              <w:autoSpaceDE/>
              <w:autoSpaceDN/>
              <w:bidi w:val="0"/>
              <w:adjustRightInd/>
              <w:snapToGrid/>
              <w:spacing w:line="360" w:lineRule="exact"/>
              <w:ind w:left="42" w:leftChars="20" w:right="42" w:rightChars="20"/>
              <w:jc w:val="left"/>
              <w:textAlignment w:val="auto"/>
              <w:rPr>
                <w:rFonts w:hint="default"/>
                <w:b w:val="0"/>
                <w:bCs w:val="0"/>
                <w:color w:val="auto"/>
                <w:highlight w:val="none"/>
                <w:lang w:val="en-US"/>
              </w:rPr>
            </w:pPr>
            <w:r>
              <w:rPr>
                <w:rFonts w:hint="eastAsia"/>
                <w:b w:val="0"/>
                <w:bCs w:val="0"/>
                <w:color w:val="auto"/>
                <w:highlight w:val="none"/>
                <w:lang w:val="en-US" w:eastAsia="zh-CN"/>
              </w:rPr>
              <w:t>根据供应商提供的</w:t>
            </w:r>
            <w:r>
              <w:rPr>
                <w:rFonts w:hint="eastAsia"/>
                <w:b w:val="0"/>
                <w:bCs w:val="0"/>
                <w:color w:val="auto"/>
                <w:highlight w:val="none"/>
              </w:rPr>
              <w:t>施工方案、技术措施</w:t>
            </w:r>
            <w:r>
              <w:rPr>
                <w:rFonts w:hint="eastAsia"/>
                <w:b w:val="0"/>
                <w:bCs w:val="0"/>
                <w:color w:val="auto"/>
                <w:highlight w:val="none"/>
                <w:lang w:val="en-US" w:eastAsia="zh-CN"/>
              </w:rPr>
              <w:t>进行评审，包括旧面层铲除：铲除顺序、废料分类清运、基层无损保护措施；硅PU面层施工：包含基层清理、底漆涂刷、弹性层、面层、划线工序；塑胶跑道面层施工：底胶铺设、面胶喷涂、划线工序，厚度控制、平整度；人造草坪施工：场地测量、草坪拼接、石英砂+橡胶颗粒填充、边缘修剪。</w:t>
            </w:r>
          </w:p>
          <w:p w14:paraId="6A5376F2">
            <w:pPr>
              <w:keepNext w:val="0"/>
              <w:keepLines w:val="0"/>
              <w:pageBreakBefore w:val="0"/>
              <w:widowControl w:val="0"/>
              <w:kinsoku/>
              <w:wordWrap/>
              <w:overflowPunct/>
              <w:topLinePunct w:val="0"/>
              <w:autoSpaceDE/>
              <w:autoSpaceDN/>
              <w:bidi w:val="0"/>
              <w:adjustRightInd/>
              <w:snapToGrid/>
              <w:spacing w:line="360" w:lineRule="exact"/>
              <w:ind w:left="42" w:leftChars="20" w:right="42" w:rightChars="20"/>
              <w:jc w:val="left"/>
              <w:textAlignment w:val="auto"/>
              <w:rPr>
                <w:rFonts w:hint="default" w:eastAsia="宋体"/>
                <w:b w:val="0"/>
                <w:bCs w:val="0"/>
                <w:color w:val="auto"/>
                <w:highlight w:val="none"/>
                <w:lang w:val="en-US" w:eastAsia="zh-CN"/>
              </w:rPr>
            </w:pPr>
            <w:r>
              <w:rPr>
                <w:rFonts w:hint="eastAsia"/>
                <w:b w:val="0"/>
                <w:bCs w:val="0"/>
                <w:color w:val="auto"/>
                <w:highlight w:val="none"/>
              </w:rPr>
              <w:t>（每项1分，共计</w:t>
            </w:r>
            <w:r>
              <w:rPr>
                <w:rFonts w:hint="eastAsia"/>
                <w:b w:val="0"/>
                <w:bCs w:val="0"/>
                <w:color w:val="auto"/>
                <w:highlight w:val="none"/>
                <w:lang w:val="en-US" w:eastAsia="zh-CN"/>
              </w:rPr>
              <w:t>17</w:t>
            </w:r>
            <w:r>
              <w:rPr>
                <w:rFonts w:hint="eastAsia"/>
                <w:b w:val="0"/>
                <w:bCs w:val="0"/>
                <w:color w:val="auto"/>
                <w:highlight w:val="none"/>
              </w:rPr>
              <w:t>分。每有一项缺项的扣1分，每有一项内容不完整或有缺陷的扣0.5分，扣完为止，未提供不得分。）</w:t>
            </w:r>
            <w:r>
              <w:rPr>
                <w:rFonts w:hint="eastAsia"/>
                <w:b w:val="0"/>
                <w:bCs w:val="0"/>
                <w:color w:val="auto"/>
                <w:highlight w:val="none"/>
                <w:lang w:val="en-US" w:eastAsia="zh-CN"/>
              </w:rPr>
              <w:t>没有内容不得分。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1516D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44" w:hRule="atLeast"/>
          <w:jc w:val="center"/>
        </w:trPr>
        <w:tc>
          <w:tcPr>
            <w:tcW w:w="612" w:type="dxa"/>
            <w:noWrap w:val="0"/>
            <w:vAlign w:val="center"/>
          </w:tcPr>
          <w:p w14:paraId="203EC9D3">
            <w:pPr>
              <w:keepNext w:val="0"/>
              <w:keepLines w:val="0"/>
              <w:pageBreakBefore w:val="0"/>
              <w:widowControl w:val="0"/>
              <w:kinsoku/>
              <w:wordWrap/>
              <w:overflowPunct/>
              <w:topLinePunct w:val="0"/>
              <w:autoSpaceDE/>
              <w:autoSpaceDN/>
              <w:bidi w:val="0"/>
              <w:adjustRightInd w:val="0"/>
              <w:snapToGrid w:val="0"/>
              <w:spacing w:line="240" w:lineRule="auto"/>
              <w:ind w:left="42" w:leftChars="20" w:right="42" w:rightChars="20"/>
              <w:jc w:val="center"/>
              <w:textAlignment w:val="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5</w:t>
            </w:r>
          </w:p>
        </w:tc>
        <w:tc>
          <w:tcPr>
            <w:tcW w:w="1034" w:type="dxa"/>
            <w:noWrap w:val="0"/>
            <w:vAlign w:val="center"/>
          </w:tcPr>
          <w:p w14:paraId="70267628">
            <w:pPr>
              <w:keepNext w:val="0"/>
              <w:keepLines w:val="0"/>
              <w:pageBreakBefore w:val="0"/>
              <w:widowControl w:val="0"/>
              <w:kinsoku/>
              <w:wordWrap/>
              <w:overflowPunct/>
              <w:topLinePunct w:val="0"/>
              <w:autoSpaceDE/>
              <w:autoSpaceDN/>
              <w:bidi w:val="0"/>
              <w:adjustRightInd w:val="0"/>
              <w:snapToGrid w:val="0"/>
              <w:spacing w:line="240" w:lineRule="auto"/>
              <w:ind w:left="42" w:leftChars="20" w:right="42" w:rightChars="20"/>
              <w:jc w:val="center"/>
              <w:textAlignment w:val="auto"/>
              <w:rPr>
                <w:rFonts w:hint="eastAsia" w:ascii="宋体" w:hAnsi="宋体" w:cs="宋体"/>
                <w:color w:val="auto"/>
                <w:highlight w:val="none"/>
              </w:rPr>
            </w:pPr>
            <w:r>
              <w:rPr>
                <w:rFonts w:hint="eastAsia" w:ascii="Times New Roman" w:hAnsi="Times New Roman" w:eastAsia="宋体" w:cs="Times New Roman"/>
                <w:color w:val="auto"/>
                <w:sz w:val="21"/>
                <w:szCs w:val="21"/>
                <w:highlight w:val="none"/>
              </w:rPr>
              <w:t>施工现场</w:t>
            </w:r>
            <w:r>
              <w:rPr>
                <w:rFonts w:hint="eastAsia" w:ascii="Times New Roman" w:hAnsi="Times New Roman" w:eastAsia="宋体" w:cs="Times New Roman"/>
                <w:color w:val="auto"/>
                <w:sz w:val="21"/>
                <w:szCs w:val="21"/>
                <w:highlight w:val="none"/>
                <w:lang w:val="en-US" w:eastAsia="zh-CN"/>
              </w:rPr>
              <w:t>布置方案</w:t>
            </w:r>
          </w:p>
        </w:tc>
        <w:tc>
          <w:tcPr>
            <w:tcW w:w="976" w:type="dxa"/>
            <w:noWrap w:val="0"/>
            <w:vAlign w:val="center"/>
          </w:tcPr>
          <w:p w14:paraId="7CAFB3AD">
            <w:pPr>
              <w:keepNext w:val="0"/>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default"/>
                <w:b w:val="0"/>
                <w:bCs w:val="0"/>
                <w:color w:val="auto"/>
                <w:highlight w:val="none"/>
                <w:lang w:val="en-US" w:eastAsia="zh-CN"/>
              </w:rPr>
            </w:pPr>
            <w:r>
              <w:rPr>
                <w:rFonts w:hint="eastAsia"/>
                <w:b w:val="0"/>
                <w:bCs w:val="0"/>
                <w:color w:val="auto"/>
                <w:highlight w:val="none"/>
                <w:lang w:val="en-US" w:eastAsia="zh-CN"/>
              </w:rPr>
              <w:t>8</w:t>
            </w:r>
          </w:p>
        </w:tc>
        <w:tc>
          <w:tcPr>
            <w:tcW w:w="6560" w:type="dxa"/>
            <w:noWrap w:val="0"/>
            <w:vAlign w:val="center"/>
          </w:tcPr>
          <w:p w14:paraId="2290839D">
            <w:pPr>
              <w:keepNext w:val="0"/>
              <w:keepLines w:val="0"/>
              <w:pageBreakBefore w:val="0"/>
              <w:widowControl w:val="0"/>
              <w:kinsoku/>
              <w:wordWrap/>
              <w:overflowPunct/>
              <w:topLinePunct w:val="0"/>
              <w:autoSpaceDE/>
              <w:autoSpaceDN/>
              <w:bidi w:val="0"/>
              <w:adjustRightInd/>
              <w:snapToGrid/>
              <w:spacing w:line="360" w:lineRule="exact"/>
              <w:ind w:left="42" w:leftChars="20" w:right="42" w:rightChars="20"/>
              <w:jc w:val="left"/>
              <w:textAlignment w:val="auto"/>
              <w:rPr>
                <w:rFonts w:hint="eastAsia"/>
                <w:b w:val="0"/>
                <w:bCs w:val="0"/>
                <w:color w:val="auto"/>
                <w:highlight w:val="none"/>
              </w:rPr>
            </w:pPr>
            <w:r>
              <w:rPr>
                <w:rFonts w:hint="eastAsia"/>
                <w:b w:val="0"/>
                <w:bCs w:val="0"/>
                <w:color w:val="auto"/>
                <w:highlight w:val="none"/>
                <w:lang w:val="en-US" w:eastAsia="zh-CN"/>
              </w:rPr>
              <w:t>根据供应商提供的</w:t>
            </w:r>
            <w:r>
              <w:rPr>
                <w:rFonts w:hint="eastAsia" w:ascii="Times New Roman" w:hAnsi="Times New Roman" w:eastAsia="宋体" w:cs="Times New Roman"/>
                <w:color w:val="auto"/>
                <w:sz w:val="21"/>
                <w:szCs w:val="21"/>
                <w:highlight w:val="none"/>
              </w:rPr>
              <w:t>施工现场</w:t>
            </w:r>
            <w:r>
              <w:rPr>
                <w:rFonts w:hint="eastAsia" w:ascii="Times New Roman" w:hAnsi="Times New Roman" w:eastAsia="宋体" w:cs="Times New Roman"/>
                <w:color w:val="auto"/>
                <w:sz w:val="21"/>
                <w:szCs w:val="21"/>
                <w:highlight w:val="none"/>
                <w:lang w:val="en-US" w:eastAsia="zh-CN"/>
              </w:rPr>
              <w:t>布置方案</w:t>
            </w:r>
            <w:r>
              <w:rPr>
                <w:rFonts w:hint="eastAsia"/>
                <w:b w:val="0"/>
                <w:bCs w:val="0"/>
                <w:color w:val="auto"/>
                <w:highlight w:val="none"/>
                <w:lang w:val="en-US" w:eastAsia="zh-CN"/>
              </w:rPr>
              <w:t>进行评审，包括施工总平面分区布局、临时道路规划、临时设施配套合理、通行与二次搬运优化。</w:t>
            </w:r>
            <w:r>
              <w:rPr>
                <w:rFonts w:hint="eastAsia"/>
                <w:b w:val="0"/>
                <w:bCs w:val="0"/>
                <w:color w:val="auto"/>
                <w:highlight w:val="none"/>
              </w:rPr>
              <w:t>（每项</w:t>
            </w:r>
            <w:r>
              <w:rPr>
                <w:rFonts w:hint="eastAsia"/>
                <w:b w:val="0"/>
                <w:bCs w:val="0"/>
                <w:color w:val="auto"/>
                <w:highlight w:val="none"/>
                <w:lang w:val="en-US" w:eastAsia="zh-CN"/>
              </w:rPr>
              <w:t>2</w:t>
            </w:r>
            <w:r>
              <w:rPr>
                <w:rFonts w:hint="eastAsia"/>
                <w:b w:val="0"/>
                <w:bCs w:val="0"/>
                <w:color w:val="auto"/>
                <w:highlight w:val="none"/>
              </w:rPr>
              <w:t>分，共计</w:t>
            </w:r>
            <w:r>
              <w:rPr>
                <w:rFonts w:hint="eastAsia"/>
                <w:b w:val="0"/>
                <w:bCs w:val="0"/>
                <w:color w:val="auto"/>
                <w:highlight w:val="none"/>
                <w:lang w:val="en-US" w:eastAsia="zh-CN"/>
              </w:rPr>
              <w:t>8</w:t>
            </w:r>
            <w:r>
              <w:rPr>
                <w:rFonts w:hint="eastAsia"/>
                <w:b w:val="0"/>
                <w:bCs w:val="0"/>
                <w:color w:val="auto"/>
                <w:highlight w:val="none"/>
              </w:rPr>
              <w:t>分。每有一项缺项的扣</w:t>
            </w:r>
            <w:r>
              <w:rPr>
                <w:rFonts w:hint="eastAsia"/>
                <w:b w:val="0"/>
                <w:bCs w:val="0"/>
                <w:color w:val="auto"/>
                <w:highlight w:val="none"/>
                <w:lang w:val="en-US" w:eastAsia="zh-CN"/>
              </w:rPr>
              <w:t>2</w:t>
            </w:r>
            <w:r>
              <w:rPr>
                <w:rFonts w:hint="eastAsia"/>
                <w:b w:val="0"/>
                <w:bCs w:val="0"/>
                <w:color w:val="auto"/>
                <w:highlight w:val="none"/>
              </w:rPr>
              <w:t>分，每有一项内容不完整或有缺陷的扣</w:t>
            </w:r>
            <w:r>
              <w:rPr>
                <w:rFonts w:hint="eastAsia"/>
                <w:b w:val="0"/>
                <w:bCs w:val="0"/>
                <w:color w:val="auto"/>
                <w:highlight w:val="none"/>
                <w:lang w:val="en-US" w:eastAsia="zh-CN"/>
              </w:rPr>
              <w:t>1</w:t>
            </w:r>
            <w:r>
              <w:rPr>
                <w:rFonts w:hint="eastAsia"/>
                <w:b w:val="0"/>
                <w:bCs w:val="0"/>
                <w:color w:val="auto"/>
                <w:highlight w:val="none"/>
              </w:rPr>
              <w:t>分，扣完为止，未提供不得分。）</w:t>
            </w:r>
            <w:r>
              <w:rPr>
                <w:rFonts w:hint="eastAsia"/>
                <w:b w:val="0"/>
                <w:bCs w:val="0"/>
                <w:color w:val="auto"/>
                <w:highlight w:val="none"/>
                <w:lang w:val="en-US" w:eastAsia="zh-CN"/>
              </w:rPr>
              <w:t>没有内容不得分。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01A9C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12" w:type="dxa"/>
            <w:noWrap w:val="0"/>
            <w:vAlign w:val="center"/>
          </w:tcPr>
          <w:p w14:paraId="1EF70896">
            <w:pPr>
              <w:keepNext w:val="0"/>
              <w:keepLines w:val="0"/>
              <w:pageBreakBefore w:val="0"/>
              <w:widowControl w:val="0"/>
              <w:kinsoku/>
              <w:wordWrap/>
              <w:overflowPunct/>
              <w:topLinePunct w:val="0"/>
              <w:autoSpaceDE/>
              <w:autoSpaceDN/>
              <w:bidi w:val="0"/>
              <w:adjustRightInd w:val="0"/>
              <w:snapToGrid w:val="0"/>
              <w:spacing w:line="240" w:lineRule="auto"/>
              <w:ind w:left="42" w:leftChars="20" w:right="42" w:rightChars="20"/>
              <w:jc w:val="center"/>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6</w:t>
            </w:r>
          </w:p>
        </w:tc>
        <w:tc>
          <w:tcPr>
            <w:tcW w:w="1034" w:type="dxa"/>
            <w:noWrap w:val="0"/>
            <w:vAlign w:val="center"/>
          </w:tcPr>
          <w:p w14:paraId="1FD916E7">
            <w:pPr>
              <w:keepNext w:val="0"/>
              <w:keepLines w:val="0"/>
              <w:pageBreakBefore w:val="0"/>
              <w:widowControl w:val="0"/>
              <w:kinsoku/>
              <w:wordWrap/>
              <w:overflowPunct/>
              <w:topLinePunct w:val="0"/>
              <w:autoSpaceDE/>
              <w:autoSpaceDN/>
              <w:bidi w:val="0"/>
              <w:adjustRightInd w:val="0"/>
              <w:snapToGrid w:val="0"/>
              <w:spacing w:line="240" w:lineRule="auto"/>
              <w:ind w:left="42" w:leftChars="20" w:right="42" w:rightChars="20"/>
              <w:jc w:val="center"/>
              <w:textAlignment w:val="auto"/>
              <w:rPr>
                <w:rFonts w:ascii="宋体" w:hAnsi="宋体" w:cs="宋体"/>
                <w:color w:val="auto"/>
                <w:highlight w:val="none"/>
              </w:rPr>
            </w:pPr>
            <w:r>
              <w:rPr>
                <w:rStyle w:val="299"/>
                <w:rFonts w:hint="eastAsia" w:ascii="宋体" w:hAnsi="宋体" w:eastAsia="宋体" w:cs="宋体"/>
                <w:color w:val="auto"/>
                <w:sz w:val="21"/>
                <w:szCs w:val="21"/>
                <w:highlight w:val="none"/>
                <w:lang w:val="en-US" w:eastAsia="zh-CN" w:bidi="ar-SA"/>
              </w:rPr>
              <w:t>施工进度计划与售后服务</w:t>
            </w:r>
          </w:p>
        </w:tc>
        <w:tc>
          <w:tcPr>
            <w:tcW w:w="976" w:type="dxa"/>
            <w:noWrap w:val="0"/>
            <w:vAlign w:val="center"/>
          </w:tcPr>
          <w:p w14:paraId="5EF5DC24">
            <w:pPr>
              <w:keepNext w:val="0"/>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default" w:eastAsia="宋体"/>
                <w:color w:val="auto"/>
                <w:highlight w:val="none"/>
                <w:lang w:val="en-US" w:eastAsia="zh-CN"/>
              </w:rPr>
            </w:pPr>
            <w:r>
              <w:rPr>
                <w:rFonts w:hint="eastAsia"/>
                <w:color w:val="auto"/>
                <w:highlight w:val="none"/>
                <w:lang w:val="en-US" w:eastAsia="zh-CN"/>
              </w:rPr>
              <w:t>8</w:t>
            </w:r>
          </w:p>
        </w:tc>
        <w:tc>
          <w:tcPr>
            <w:tcW w:w="6560" w:type="dxa"/>
            <w:noWrap w:val="0"/>
            <w:vAlign w:val="center"/>
          </w:tcPr>
          <w:p w14:paraId="22645740">
            <w:pPr>
              <w:keepNext w:val="0"/>
              <w:keepLines w:val="0"/>
              <w:pageBreakBefore w:val="0"/>
              <w:widowControl w:val="0"/>
              <w:kinsoku/>
              <w:wordWrap/>
              <w:overflowPunct/>
              <w:topLinePunct w:val="0"/>
              <w:autoSpaceDE/>
              <w:autoSpaceDN/>
              <w:bidi w:val="0"/>
              <w:adjustRightInd/>
              <w:snapToGrid/>
              <w:spacing w:line="360" w:lineRule="exact"/>
              <w:ind w:left="42" w:leftChars="20" w:right="42" w:rightChars="20"/>
              <w:jc w:val="left"/>
              <w:textAlignment w:val="auto"/>
              <w:rPr>
                <w:rFonts w:hint="eastAsia"/>
                <w:color w:val="auto"/>
                <w:highlight w:val="yellow"/>
              </w:rPr>
            </w:pPr>
            <w:r>
              <w:rPr>
                <w:rFonts w:hint="eastAsia"/>
                <w:b w:val="0"/>
                <w:bCs w:val="0"/>
                <w:color w:val="auto"/>
                <w:highlight w:val="none"/>
                <w:lang w:val="en-US" w:eastAsia="zh-CN"/>
              </w:rPr>
              <w:t>根据供应商提供的</w:t>
            </w:r>
            <w:r>
              <w:rPr>
                <w:rStyle w:val="299"/>
                <w:rFonts w:hint="eastAsia" w:ascii="宋体" w:hAnsi="宋体" w:eastAsia="宋体" w:cs="宋体"/>
                <w:color w:val="auto"/>
                <w:sz w:val="21"/>
                <w:szCs w:val="21"/>
                <w:highlight w:val="none"/>
                <w:lang w:val="en-US" w:eastAsia="zh-CN" w:bidi="ar-SA"/>
              </w:rPr>
              <w:t>施工进度计划与售后服务</w:t>
            </w:r>
            <w:r>
              <w:rPr>
                <w:rFonts w:hint="eastAsia" w:ascii="Times New Roman" w:hAnsi="Times New Roman" w:eastAsia="宋体" w:cs="Times New Roman"/>
                <w:color w:val="auto"/>
                <w:sz w:val="21"/>
                <w:szCs w:val="21"/>
                <w:highlight w:val="none"/>
                <w:lang w:val="en-US" w:eastAsia="zh-CN"/>
              </w:rPr>
              <w:t>方案</w:t>
            </w:r>
            <w:r>
              <w:rPr>
                <w:rFonts w:hint="eastAsia"/>
                <w:b w:val="0"/>
                <w:bCs w:val="0"/>
                <w:color w:val="auto"/>
                <w:highlight w:val="none"/>
                <w:lang w:val="en-US" w:eastAsia="zh-CN"/>
              </w:rPr>
              <w:t>进行评审，</w:t>
            </w:r>
            <w:r>
              <w:rPr>
                <w:rFonts w:hint="eastAsia"/>
                <w:color w:val="auto"/>
                <w:highlight w:val="none"/>
              </w:rPr>
              <w:t>包括总工期、分段节点、完工后质保、维修响应等。</w:t>
            </w:r>
          </w:p>
          <w:p w14:paraId="196F66BC">
            <w:pPr>
              <w:keepNext w:val="0"/>
              <w:keepLines w:val="0"/>
              <w:pageBreakBefore w:val="0"/>
              <w:widowControl w:val="0"/>
              <w:kinsoku/>
              <w:wordWrap/>
              <w:overflowPunct/>
              <w:topLinePunct w:val="0"/>
              <w:autoSpaceDE/>
              <w:autoSpaceDN/>
              <w:bidi w:val="0"/>
              <w:adjustRightInd/>
              <w:snapToGrid/>
              <w:spacing w:line="360" w:lineRule="exact"/>
              <w:ind w:left="42" w:leftChars="20" w:right="42" w:rightChars="20"/>
              <w:jc w:val="left"/>
              <w:textAlignment w:val="auto"/>
              <w:rPr>
                <w:color w:val="auto"/>
                <w:highlight w:val="none"/>
              </w:rPr>
            </w:pPr>
            <w:r>
              <w:rPr>
                <w:rFonts w:hint="eastAsia"/>
                <w:b w:val="0"/>
                <w:bCs w:val="0"/>
                <w:color w:val="auto"/>
                <w:highlight w:val="none"/>
              </w:rPr>
              <w:t>（每项</w:t>
            </w:r>
            <w:r>
              <w:rPr>
                <w:rFonts w:hint="eastAsia"/>
                <w:b w:val="0"/>
                <w:bCs w:val="0"/>
                <w:color w:val="auto"/>
                <w:highlight w:val="none"/>
                <w:lang w:val="en-US" w:eastAsia="zh-CN"/>
              </w:rPr>
              <w:t>2</w:t>
            </w:r>
            <w:r>
              <w:rPr>
                <w:rFonts w:hint="eastAsia"/>
                <w:b w:val="0"/>
                <w:bCs w:val="0"/>
                <w:color w:val="auto"/>
                <w:highlight w:val="none"/>
              </w:rPr>
              <w:t>分，共计</w:t>
            </w:r>
            <w:r>
              <w:rPr>
                <w:rFonts w:hint="eastAsia"/>
                <w:b w:val="0"/>
                <w:bCs w:val="0"/>
                <w:color w:val="auto"/>
                <w:highlight w:val="none"/>
                <w:lang w:val="en-US" w:eastAsia="zh-CN"/>
              </w:rPr>
              <w:t>8</w:t>
            </w:r>
            <w:r>
              <w:rPr>
                <w:rFonts w:hint="eastAsia"/>
                <w:b w:val="0"/>
                <w:bCs w:val="0"/>
                <w:color w:val="auto"/>
                <w:highlight w:val="none"/>
              </w:rPr>
              <w:t>分。每有一项缺项的扣</w:t>
            </w:r>
            <w:r>
              <w:rPr>
                <w:rFonts w:hint="eastAsia"/>
                <w:b w:val="0"/>
                <w:bCs w:val="0"/>
                <w:color w:val="auto"/>
                <w:highlight w:val="none"/>
                <w:lang w:val="en-US" w:eastAsia="zh-CN"/>
              </w:rPr>
              <w:t>2</w:t>
            </w:r>
            <w:r>
              <w:rPr>
                <w:rFonts w:hint="eastAsia"/>
                <w:b w:val="0"/>
                <w:bCs w:val="0"/>
                <w:color w:val="auto"/>
                <w:highlight w:val="none"/>
              </w:rPr>
              <w:t>分，每有一项内容不完整或有缺陷的扣</w:t>
            </w:r>
            <w:r>
              <w:rPr>
                <w:rFonts w:hint="eastAsia"/>
                <w:b w:val="0"/>
                <w:bCs w:val="0"/>
                <w:color w:val="auto"/>
                <w:highlight w:val="none"/>
                <w:lang w:val="en-US" w:eastAsia="zh-CN"/>
              </w:rPr>
              <w:t>1</w:t>
            </w:r>
            <w:r>
              <w:rPr>
                <w:rFonts w:hint="eastAsia"/>
                <w:b w:val="0"/>
                <w:bCs w:val="0"/>
                <w:color w:val="auto"/>
                <w:highlight w:val="none"/>
              </w:rPr>
              <w:t>分，扣完为止，未提供不得分。）</w:t>
            </w:r>
            <w:r>
              <w:rPr>
                <w:rFonts w:hint="eastAsia"/>
                <w:b w:val="0"/>
                <w:bCs w:val="0"/>
                <w:color w:val="auto"/>
                <w:highlight w:val="none"/>
                <w:lang w:val="en-US" w:eastAsia="zh-CN"/>
              </w:rPr>
              <w:t>没有内容不得分。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29D16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12" w:type="dxa"/>
            <w:noWrap w:val="0"/>
            <w:vAlign w:val="center"/>
          </w:tcPr>
          <w:p w14:paraId="6DB2645C">
            <w:pPr>
              <w:keepNext w:val="0"/>
              <w:keepLines w:val="0"/>
              <w:pageBreakBefore w:val="0"/>
              <w:widowControl w:val="0"/>
              <w:kinsoku/>
              <w:wordWrap/>
              <w:overflowPunct/>
              <w:topLinePunct w:val="0"/>
              <w:autoSpaceDE/>
              <w:autoSpaceDN/>
              <w:bidi w:val="0"/>
              <w:adjustRightInd w:val="0"/>
              <w:snapToGrid w:val="0"/>
              <w:spacing w:line="240" w:lineRule="auto"/>
              <w:ind w:left="42" w:leftChars="20" w:right="42" w:rightChars="20"/>
              <w:jc w:val="center"/>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7</w:t>
            </w:r>
          </w:p>
        </w:tc>
        <w:tc>
          <w:tcPr>
            <w:tcW w:w="1034" w:type="dxa"/>
            <w:noWrap w:val="0"/>
            <w:vAlign w:val="center"/>
          </w:tcPr>
          <w:p w14:paraId="62F46429">
            <w:pPr>
              <w:keepNext w:val="0"/>
              <w:keepLines w:val="0"/>
              <w:pageBreakBefore w:val="0"/>
              <w:widowControl w:val="0"/>
              <w:kinsoku/>
              <w:wordWrap/>
              <w:overflowPunct/>
              <w:topLinePunct w:val="0"/>
              <w:autoSpaceDE/>
              <w:autoSpaceDN/>
              <w:bidi w:val="0"/>
              <w:adjustRightInd w:val="0"/>
              <w:snapToGrid w:val="0"/>
              <w:spacing w:line="240" w:lineRule="auto"/>
              <w:ind w:left="42" w:leftChars="20" w:right="42" w:rightChars="20"/>
              <w:jc w:val="center"/>
              <w:textAlignment w:val="auto"/>
              <w:rPr>
                <w:rFonts w:ascii="宋体" w:hAnsi="宋体" w:cs="宋体"/>
                <w:color w:val="auto"/>
                <w:highlight w:val="none"/>
              </w:rPr>
            </w:pPr>
            <w:r>
              <w:rPr>
                <w:rStyle w:val="299"/>
                <w:rFonts w:hint="eastAsia" w:ascii="宋体" w:hAnsi="宋体" w:eastAsia="宋体" w:cs="宋体"/>
                <w:color w:val="auto"/>
                <w:sz w:val="21"/>
                <w:szCs w:val="21"/>
                <w:highlight w:val="none"/>
                <w:lang w:val="en-US" w:eastAsia="zh-CN" w:bidi="ar-SA"/>
              </w:rPr>
              <w:t>质量保证体系与验收标准</w:t>
            </w:r>
          </w:p>
        </w:tc>
        <w:tc>
          <w:tcPr>
            <w:tcW w:w="976" w:type="dxa"/>
            <w:noWrap w:val="0"/>
            <w:vAlign w:val="center"/>
          </w:tcPr>
          <w:p w14:paraId="1EAE5954">
            <w:pPr>
              <w:keepNext w:val="0"/>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eastAsia="宋体"/>
                <w:color w:val="auto"/>
                <w:highlight w:val="none"/>
                <w:lang w:val="en-US" w:eastAsia="zh-CN"/>
              </w:rPr>
            </w:pPr>
            <w:r>
              <w:rPr>
                <w:rFonts w:hint="eastAsia"/>
                <w:color w:val="auto"/>
                <w:highlight w:val="none"/>
                <w:lang w:val="en-US" w:eastAsia="zh-CN"/>
              </w:rPr>
              <w:t>9</w:t>
            </w:r>
          </w:p>
        </w:tc>
        <w:tc>
          <w:tcPr>
            <w:tcW w:w="6560" w:type="dxa"/>
            <w:noWrap w:val="0"/>
            <w:vAlign w:val="center"/>
          </w:tcPr>
          <w:p w14:paraId="781D17A1">
            <w:pPr>
              <w:keepNext w:val="0"/>
              <w:keepLines w:val="0"/>
              <w:pageBreakBefore w:val="0"/>
              <w:widowControl w:val="0"/>
              <w:kinsoku/>
              <w:wordWrap/>
              <w:overflowPunct/>
              <w:topLinePunct w:val="0"/>
              <w:autoSpaceDE/>
              <w:autoSpaceDN/>
              <w:bidi w:val="0"/>
              <w:adjustRightInd/>
              <w:snapToGrid/>
              <w:spacing w:line="360" w:lineRule="exact"/>
              <w:ind w:left="42" w:leftChars="20" w:right="42" w:rightChars="20"/>
              <w:jc w:val="left"/>
              <w:textAlignment w:val="auto"/>
              <w:rPr>
                <w:rFonts w:hint="eastAsia"/>
                <w:color w:val="auto"/>
                <w:highlight w:val="none"/>
              </w:rPr>
            </w:pPr>
            <w:r>
              <w:rPr>
                <w:rFonts w:hint="eastAsia"/>
                <w:b w:val="0"/>
                <w:bCs w:val="0"/>
                <w:color w:val="auto"/>
                <w:highlight w:val="none"/>
                <w:lang w:val="en-US" w:eastAsia="zh-CN"/>
              </w:rPr>
              <w:t>根据供应商提供的</w:t>
            </w:r>
            <w:r>
              <w:rPr>
                <w:rStyle w:val="299"/>
                <w:rFonts w:hint="eastAsia" w:ascii="宋体" w:hAnsi="宋体" w:eastAsia="宋体" w:cs="宋体"/>
                <w:color w:val="auto"/>
                <w:sz w:val="21"/>
                <w:szCs w:val="21"/>
                <w:highlight w:val="none"/>
                <w:lang w:val="en-US" w:eastAsia="zh-CN" w:bidi="ar-SA"/>
              </w:rPr>
              <w:t>质量保证体系与验收标准</w:t>
            </w:r>
            <w:r>
              <w:rPr>
                <w:rFonts w:hint="eastAsia"/>
                <w:b w:val="0"/>
                <w:bCs w:val="0"/>
                <w:color w:val="auto"/>
                <w:highlight w:val="none"/>
                <w:lang w:val="en-US" w:eastAsia="zh-CN"/>
              </w:rPr>
              <w:t>进行评审，</w:t>
            </w:r>
            <w:r>
              <w:rPr>
                <w:rFonts w:hint="eastAsia"/>
                <w:color w:val="auto"/>
                <w:highlight w:val="none"/>
              </w:rPr>
              <w:t>包括国标引用、三检制度、原材料送检、工序验收、成品检测、质量通病防治（跑道起泡、草坪起拱等）。</w:t>
            </w:r>
          </w:p>
          <w:p w14:paraId="478B921E">
            <w:pPr>
              <w:keepNext w:val="0"/>
              <w:keepLines w:val="0"/>
              <w:pageBreakBefore w:val="0"/>
              <w:widowControl w:val="0"/>
              <w:kinsoku/>
              <w:wordWrap/>
              <w:overflowPunct/>
              <w:topLinePunct w:val="0"/>
              <w:autoSpaceDE/>
              <w:autoSpaceDN/>
              <w:bidi w:val="0"/>
              <w:adjustRightInd/>
              <w:snapToGrid/>
              <w:spacing w:line="360" w:lineRule="exact"/>
              <w:ind w:left="42" w:leftChars="20" w:right="42" w:rightChars="20"/>
              <w:jc w:val="left"/>
              <w:textAlignment w:val="auto"/>
              <w:rPr>
                <w:color w:val="auto"/>
                <w:highlight w:val="none"/>
              </w:rPr>
            </w:pPr>
            <w:r>
              <w:rPr>
                <w:rFonts w:hint="eastAsia"/>
                <w:b w:val="0"/>
                <w:bCs w:val="0"/>
                <w:color w:val="auto"/>
                <w:highlight w:val="none"/>
              </w:rPr>
              <w:t>（每项</w:t>
            </w:r>
            <w:r>
              <w:rPr>
                <w:rFonts w:hint="eastAsia"/>
                <w:b w:val="0"/>
                <w:bCs w:val="0"/>
                <w:color w:val="auto"/>
                <w:highlight w:val="none"/>
                <w:lang w:val="en-US" w:eastAsia="zh-CN"/>
              </w:rPr>
              <w:t>1.5</w:t>
            </w:r>
            <w:r>
              <w:rPr>
                <w:rFonts w:hint="eastAsia"/>
                <w:b w:val="0"/>
                <w:bCs w:val="0"/>
                <w:color w:val="auto"/>
                <w:highlight w:val="none"/>
              </w:rPr>
              <w:t>分，共计</w:t>
            </w:r>
            <w:r>
              <w:rPr>
                <w:rFonts w:hint="eastAsia"/>
                <w:b w:val="0"/>
                <w:bCs w:val="0"/>
                <w:color w:val="auto"/>
                <w:highlight w:val="none"/>
                <w:lang w:val="en-US" w:eastAsia="zh-CN"/>
              </w:rPr>
              <w:t>9</w:t>
            </w:r>
            <w:r>
              <w:rPr>
                <w:rFonts w:hint="eastAsia"/>
                <w:b w:val="0"/>
                <w:bCs w:val="0"/>
                <w:color w:val="auto"/>
                <w:highlight w:val="none"/>
              </w:rPr>
              <w:t>分。每有一项缺项的扣</w:t>
            </w:r>
            <w:r>
              <w:rPr>
                <w:rFonts w:hint="eastAsia"/>
                <w:b w:val="0"/>
                <w:bCs w:val="0"/>
                <w:color w:val="auto"/>
                <w:highlight w:val="none"/>
                <w:lang w:val="en-US" w:eastAsia="zh-CN"/>
              </w:rPr>
              <w:t>1.5</w:t>
            </w:r>
            <w:r>
              <w:rPr>
                <w:rFonts w:hint="eastAsia"/>
                <w:b w:val="0"/>
                <w:bCs w:val="0"/>
                <w:color w:val="auto"/>
                <w:highlight w:val="none"/>
              </w:rPr>
              <w:t>分，每有一项内容不完整或有缺陷的扣</w:t>
            </w:r>
            <w:r>
              <w:rPr>
                <w:rFonts w:hint="eastAsia"/>
                <w:b w:val="0"/>
                <w:bCs w:val="0"/>
                <w:color w:val="auto"/>
                <w:highlight w:val="none"/>
                <w:lang w:val="en-US" w:eastAsia="zh-CN"/>
              </w:rPr>
              <w:t>1</w:t>
            </w:r>
            <w:r>
              <w:rPr>
                <w:rFonts w:hint="eastAsia"/>
                <w:b w:val="0"/>
                <w:bCs w:val="0"/>
                <w:color w:val="auto"/>
                <w:highlight w:val="none"/>
              </w:rPr>
              <w:t>分，扣完为止，未提供不得分。）</w:t>
            </w:r>
            <w:r>
              <w:rPr>
                <w:rFonts w:hint="eastAsia"/>
                <w:b w:val="0"/>
                <w:bCs w:val="0"/>
                <w:color w:val="auto"/>
                <w:highlight w:val="none"/>
                <w:lang w:val="en-US" w:eastAsia="zh-CN"/>
              </w:rPr>
              <w:t>没有内容不得分。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74C5B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2" w:hRule="atLeast"/>
          <w:jc w:val="center"/>
        </w:trPr>
        <w:tc>
          <w:tcPr>
            <w:tcW w:w="612" w:type="dxa"/>
            <w:noWrap w:val="0"/>
            <w:vAlign w:val="center"/>
          </w:tcPr>
          <w:p w14:paraId="3EE06AA7">
            <w:pPr>
              <w:keepNext w:val="0"/>
              <w:keepLines w:val="0"/>
              <w:pageBreakBefore w:val="0"/>
              <w:widowControl w:val="0"/>
              <w:kinsoku/>
              <w:wordWrap/>
              <w:overflowPunct/>
              <w:topLinePunct w:val="0"/>
              <w:autoSpaceDE/>
              <w:autoSpaceDN/>
              <w:bidi w:val="0"/>
              <w:adjustRightInd w:val="0"/>
              <w:snapToGrid w:val="0"/>
              <w:spacing w:line="240" w:lineRule="auto"/>
              <w:ind w:left="42" w:leftChars="20" w:right="42" w:rightChars="20"/>
              <w:jc w:val="center"/>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8</w:t>
            </w:r>
          </w:p>
        </w:tc>
        <w:tc>
          <w:tcPr>
            <w:tcW w:w="1034" w:type="dxa"/>
            <w:noWrap w:val="0"/>
            <w:vAlign w:val="center"/>
          </w:tcPr>
          <w:p w14:paraId="2B4D35F9">
            <w:pPr>
              <w:keepNext w:val="0"/>
              <w:keepLines w:val="0"/>
              <w:pageBreakBefore w:val="0"/>
              <w:widowControl w:val="0"/>
              <w:kinsoku/>
              <w:wordWrap/>
              <w:overflowPunct/>
              <w:topLinePunct w:val="0"/>
              <w:autoSpaceDE/>
              <w:autoSpaceDN/>
              <w:bidi w:val="0"/>
              <w:adjustRightInd w:val="0"/>
              <w:snapToGrid w:val="0"/>
              <w:spacing w:line="240" w:lineRule="auto"/>
              <w:ind w:left="42" w:leftChars="20" w:right="42" w:rightChars="20"/>
              <w:jc w:val="center"/>
              <w:textAlignment w:val="auto"/>
              <w:rPr>
                <w:rFonts w:ascii="宋体" w:hAnsi="宋体" w:cs="宋体"/>
                <w:color w:val="auto"/>
                <w:highlight w:val="none"/>
              </w:rPr>
            </w:pPr>
            <w:r>
              <w:rPr>
                <w:rFonts w:hint="eastAsia" w:ascii="宋体" w:hAnsi="宋体" w:cs="宋体"/>
                <w:color w:val="auto"/>
                <w:highlight w:val="none"/>
              </w:rPr>
              <w:t>安全文明施工、环保及应急预案</w:t>
            </w:r>
          </w:p>
        </w:tc>
        <w:tc>
          <w:tcPr>
            <w:tcW w:w="976" w:type="dxa"/>
            <w:noWrap w:val="0"/>
            <w:vAlign w:val="center"/>
          </w:tcPr>
          <w:p w14:paraId="18ABB565">
            <w:pPr>
              <w:keepNext w:val="0"/>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7</w:t>
            </w:r>
          </w:p>
        </w:tc>
        <w:tc>
          <w:tcPr>
            <w:tcW w:w="6560" w:type="dxa"/>
            <w:noWrap w:val="0"/>
            <w:vAlign w:val="center"/>
          </w:tcPr>
          <w:p w14:paraId="79EAB9B1">
            <w:pPr>
              <w:keepNext w:val="0"/>
              <w:keepLines w:val="0"/>
              <w:pageBreakBefore w:val="0"/>
              <w:widowControl w:val="0"/>
              <w:kinsoku/>
              <w:wordWrap/>
              <w:overflowPunct/>
              <w:topLinePunct w:val="0"/>
              <w:autoSpaceDE/>
              <w:autoSpaceDN/>
              <w:bidi w:val="0"/>
              <w:adjustRightInd/>
              <w:snapToGrid/>
              <w:spacing w:line="360" w:lineRule="exact"/>
              <w:ind w:left="42" w:leftChars="20" w:right="42" w:rightChars="20"/>
              <w:jc w:val="left"/>
              <w:textAlignment w:val="auto"/>
              <w:rPr>
                <w:rFonts w:hint="eastAsia" w:ascii="宋体" w:hAnsi="宋体" w:eastAsia="宋体" w:cs="宋体"/>
                <w:color w:val="auto"/>
                <w:sz w:val="21"/>
                <w:szCs w:val="21"/>
                <w:highlight w:val="yellow"/>
                <w:lang w:val="en-US" w:eastAsia="zh-CN" w:bidi="ar-SA"/>
              </w:rPr>
            </w:pPr>
            <w:r>
              <w:rPr>
                <w:rFonts w:hint="eastAsia"/>
                <w:b w:val="0"/>
                <w:bCs w:val="0"/>
                <w:color w:val="auto"/>
                <w:highlight w:val="none"/>
                <w:lang w:val="en-US" w:eastAsia="zh-CN"/>
              </w:rPr>
              <w:t>根据供应商提供的安全文明施工、环保及应急预案进行评审</w:t>
            </w:r>
            <w:r>
              <w:rPr>
                <w:rFonts w:hint="eastAsia" w:ascii="宋体" w:hAnsi="宋体" w:eastAsia="宋体" w:cs="宋体"/>
                <w:color w:val="auto"/>
                <w:sz w:val="21"/>
                <w:szCs w:val="21"/>
                <w:highlight w:val="none"/>
                <w:lang w:val="en-US" w:eastAsia="zh-CN" w:bidi="ar-SA"/>
              </w:rPr>
              <w:t>内容包括临边防护、机械安全、扬尘降噪、废料清运、防火、高温雨季施工应急、人员防护等。</w:t>
            </w:r>
          </w:p>
          <w:p w14:paraId="30FAA0D1">
            <w:pPr>
              <w:keepNext w:val="0"/>
              <w:keepLines w:val="0"/>
              <w:pageBreakBefore w:val="0"/>
              <w:widowControl w:val="0"/>
              <w:kinsoku/>
              <w:wordWrap/>
              <w:overflowPunct/>
              <w:topLinePunct w:val="0"/>
              <w:autoSpaceDE/>
              <w:autoSpaceDN/>
              <w:bidi w:val="0"/>
              <w:adjustRightInd/>
              <w:snapToGrid/>
              <w:spacing w:line="360" w:lineRule="exact"/>
              <w:ind w:left="42" w:leftChars="20" w:right="42" w:rightChars="20"/>
              <w:jc w:val="left"/>
              <w:textAlignment w:val="auto"/>
              <w:rPr>
                <w:color w:val="auto"/>
                <w:highlight w:val="none"/>
              </w:rPr>
            </w:pPr>
            <w:r>
              <w:rPr>
                <w:rFonts w:hint="eastAsia"/>
                <w:b w:val="0"/>
                <w:bCs w:val="0"/>
                <w:color w:val="auto"/>
                <w:highlight w:val="none"/>
              </w:rPr>
              <w:t>（每项</w:t>
            </w:r>
            <w:r>
              <w:rPr>
                <w:rFonts w:hint="eastAsia"/>
                <w:b w:val="0"/>
                <w:bCs w:val="0"/>
                <w:color w:val="auto"/>
                <w:highlight w:val="none"/>
                <w:lang w:val="en-US" w:eastAsia="zh-CN"/>
              </w:rPr>
              <w:t>1</w:t>
            </w:r>
            <w:r>
              <w:rPr>
                <w:rFonts w:hint="eastAsia"/>
                <w:b w:val="0"/>
                <w:bCs w:val="0"/>
                <w:color w:val="auto"/>
                <w:highlight w:val="none"/>
              </w:rPr>
              <w:t>分，共计</w:t>
            </w:r>
            <w:r>
              <w:rPr>
                <w:rFonts w:hint="eastAsia"/>
                <w:b w:val="0"/>
                <w:bCs w:val="0"/>
                <w:color w:val="auto"/>
                <w:highlight w:val="none"/>
                <w:lang w:val="en-US" w:eastAsia="zh-CN"/>
              </w:rPr>
              <w:t>7</w:t>
            </w:r>
            <w:r>
              <w:rPr>
                <w:rFonts w:hint="eastAsia"/>
                <w:b w:val="0"/>
                <w:bCs w:val="0"/>
                <w:color w:val="auto"/>
                <w:highlight w:val="none"/>
              </w:rPr>
              <w:t>分。每有一项缺项的扣</w:t>
            </w:r>
            <w:r>
              <w:rPr>
                <w:rFonts w:hint="eastAsia"/>
                <w:b w:val="0"/>
                <w:bCs w:val="0"/>
                <w:color w:val="auto"/>
                <w:highlight w:val="none"/>
                <w:lang w:val="en-US" w:eastAsia="zh-CN"/>
              </w:rPr>
              <w:t>1</w:t>
            </w:r>
            <w:r>
              <w:rPr>
                <w:rFonts w:hint="eastAsia"/>
                <w:b w:val="0"/>
                <w:bCs w:val="0"/>
                <w:color w:val="auto"/>
                <w:highlight w:val="none"/>
              </w:rPr>
              <w:t>分，每有一项内容不完整或有缺陷的扣</w:t>
            </w:r>
            <w:r>
              <w:rPr>
                <w:rFonts w:hint="eastAsia"/>
                <w:b w:val="0"/>
                <w:bCs w:val="0"/>
                <w:color w:val="auto"/>
                <w:highlight w:val="none"/>
                <w:lang w:val="en-US" w:eastAsia="zh-CN"/>
              </w:rPr>
              <w:t>0.5</w:t>
            </w:r>
            <w:r>
              <w:rPr>
                <w:rFonts w:hint="eastAsia"/>
                <w:b w:val="0"/>
                <w:bCs w:val="0"/>
                <w:color w:val="auto"/>
                <w:highlight w:val="none"/>
              </w:rPr>
              <w:t>分，扣完为止，未提供不得分。）</w:t>
            </w:r>
            <w:r>
              <w:rPr>
                <w:rFonts w:hint="eastAsia"/>
                <w:b w:val="0"/>
                <w:bCs w:val="0"/>
                <w:color w:val="auto"/>
                <w:highlight w:val="none"/>
                <w:lang w:val="en-US" w:eastAsia="zh-CN"/>
              </w:rPr>
              <w:t>没有内容不得分。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23189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4" w:hRule="atLeast"/>
          <w:jc w:val="center"/>
        </w:trPr>
        <w:tc>
          <w:tcPr>
            <w:tcW w:w="612" w:type="dxa"/>
            <w:noWrap w:val="0"/>
            <w:vAlign w:val="center"/>
          </w:tcPr>
          <w:p w14:paraId="10CB1A06">
            <w:pPr>
              <w:keepNext w:val="0"/>
              <w:keepLines w:val="0"/>
              <w:pageBreakBefore w:val="0"/>
              <w:widowControl w:val="0"/>
              <w:kinsoku/>
              <w:wordWrap/>
              <w:overflowPunct/>
              <w:topLinePunct w:val="0"/>
              <w:autoSpaceDE/>
              <w:autoSpaceDN/>
              <w:bidi w:val="0"/>
              <w:adjustRightInd w:val="0"/>
              <w:snapToGrid w:val="0"/>
              <w:spacing w:line="240" w:lineRule="auto"/>
              <w:ind w:left="42" w:leftChars="20" w:right="42" w:rightChars="20"/>
              <w:jc w:val="center"/>
              <w:textAlignment w:val="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9</w:t>
            </w:r>
          </w:p>
        </w:tc>
        <w:tc>
          <w:tcPr>
            <w:tcW w:w="1034" w:type="dxa"/>
            <w:noWrap w:val="0"/>
            <w:vAlign w:val="center"/>
          </w:tcPr>
          <w:p w14:paraId="0FDE9377">
            <w:pPr>
              <w:keepNext w:val="0"/>
              <w:keepLines w:val="0"/>
              <w:pageBreakBefore w:val="0"/>
              <w:widowControl w:val="0"/>
              <w:kinsoku/>
              <w:wordWrap/>
              <w:overflowPunct/>
              <w:topLinePunct w:val="0"/>
              <w:autoSpaceDE/>
              <w:autoSpaceDN/>
              <w:bidi w:val="0"/>
              <w:adjustRightInd w:val="0"/>
              <w:snapToGrid w:val="0"/>
              <w:spacing w:line="240" w:lineRule="auto"/>
              <w:ind w:left="42" w:leftChars="20" w:right="42" w:rightChars="20"/>
              <w:jc w:val="center"/>
              <w:textAlignment w:val="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质保承诺</w:t>
            </w:r>
          </w:p>
        </w:tc>
        <w:tc>
          <w:tcPr>
            <w:tcW w:w="976" w:type="dxa"/>
            <w:noWrap w:val="0"/>
            <w:vAlign w:val="center"/>
          </w:tcPr>
          <w:p w14:paraId="794D86DA">
            <w:pPr>
              <w:keepNext w:val="0"/>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3</w:t>
            </w:r>
          </w:p>
        </w:tc>
        <w:tc>
          <w:tcPr>
            <w:tcW w:w="6560" w:type="dxa"/>
            <w:noWrap w:val="0"/>
            <w:vAlign w:val="center"/>
          </w:tcPr>
          <w:p w14:paraId="1306D47F">
            <w:pPr>
              <w:keepNext w:val="0"/>
              <w:keepLines w:val="0"/>
              <w:pageBreakBefore w:val="0"/>
              <w:widowControl w:val="0"/>
              <w:kinsoku/>
              <w:wordWrap/>
              <w:overflowPunct/>
              <w:topLinePunct w:val="0"/>
              <w:autoSpaceDE/>
              <w:autoSpaceDN/>
              <w:bidi w:val="0"/>
              <w:adjustRightInd/>
              <w:snapToGrid/>
              <w:spacing w:line="360" w:lineRule="exact"/>
              <w:ind w:left="42" w:leftChars="20" w:right="42" w:rightChars="20"/>
              <w:jc w:val="left"/>
              <w:textAlignment w:val="auto"/>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本项目要求质保期限3年，</w:t>
            </w:r>
            <w:bookmarkStart w:id="185" w:name="_GoBack"/>
            <w:r>
              <w:rPr>
                <w:rFonts w:hint="eastAsia" w:ascii="宋体" w:hAnsi="宋体" w:cs="宋体"/>
                <w:color w:val="auto"/>
                <w:sz w:val="21"/>
                <w:szCs w:val="21"/>
                <w:highlight w:val="none"/>
                <w:lang w:val="en-US" w:eastAsia="zh-CN" w:bidi="ar-SA"/>
              </w:rPr>
              <w:t>在此基础上质保期限每增加1年得1.5分，最多得3分。</w:t>
            </w:r>
            <w:bookmarkEnd w:id="185"/>
            <w:r>
              <w:rPr>
                <w:rFonts w:hint="eastAsia" w:ascii="宋体" w:hAnsi="宋体" w:cs="宋体"/>
                <w:color w:val="auto"/>
                <w:sz w:val="21"/>
                <w:szCs w:val="21"/>
                <w:highlight w:val="none"/>
                <w:lang w:val="en-US" w:eastAsia="zh-CN" w:bidi="ar-SA"/>
              </w:rPr>
              <w:t>提供质保承诺书，未提供不得分。（所有质保期自项目最终验收合格之日起计算，延长的质保服务全部包含在投标总价内，采购人无需另行支付任何费用。）</w:t>
            </w:r>
          </w:p>
        </w:tc>
      </w:tr>
    </w:tbl>
    <w:p w14:paraId="4F9E1839">
      <w:pPr>
        <w:spacing w:line="560" w:lineRule="exact"/>
        <w:ind w:firstLine="482"/>
        <w:rPr>
          <w:rFonts w:hint="eastAsia" w:ascii="宋体" w:hAnsi="宋体"/>
          <w:b/>
          <w:sz w:val="24"/>
          <w:szCs w:val="24"/>
          <w:highlight w:val="none"/>
        </w:rPr>
      </w:pPr>
      <w:r>
        <w:rPr>
          <w:rFonts w:hint="eastAsia" w:ascii="宋体" w:hAnsi="宋体"/>
          <w:b/>
          <w:sz w:val="24"/>
          <w:szCs w:val="24"/>
          <w:highlight w:val="none"/>
        </w:rPr>
        <w:t>（四）价格分：</w:t>
      </w:r>
      <w:r>
        <w:rPr>
          <w:rFonts w:hint="eastAsia" w:ascii="宋体" w:hAnsi="宋体"/>
          <w:b/>
          <w:sz w:val="24"/>
          <w:szCs w:val="24"/>
          <w:highlight w:val="none"/>
          <w:lang w:val="en-US" w:eastAsia="zh-CN"/>
        </w:rPr>
        <w:t>30</w:t>
      </w:r>
      <w:r>
        <w:rPr>
          <w:rFonts w:hint="eastAsia" w:ascii="宋体" w:hAnsi="宋体"/>
          <w:b/>
          <w:sz w:val="24"/>
          <w:szCs w:val="24"/>
          <w:highlight w:val="none"/>
        </w:rPr>
        <w:t>分</w:t>
      </w:r>
    </w:p>
    <w:p w14:paraId="7D713B18">
      <w:pPr>
        <w:spacing w:line="560" w:lineRule="exact"/>
        <w:ind w:firstLine="480"/>
        <w:rPr>
          <w:rFonts w:hint="eastAsia" w:ascii="宋体" w:hAnsi="宋体"/>
          <w:sz w:val="24"/>
          <w:szCs w:val="24"/>
          <w:highlight w:val="none"/>
        </w:rPr>
      </w:pPr>
      <w:r>
        <w:rPr>
          <w:rFonts w:hint="eastAsia" w:ascii="宋体" w:hAnsi="宋体"/>
          <w:sz w:val="24"/>
          <w:szCs w:val="24"/>
          <w:highlight w:val="none"/>
        </w:rPr>
        <w:t>价格分统一采用低价优先法计算，即满足磋商文件要求且最后报价最低的供应商的价格为磋商基准价，其价格分为满分。其他供应商的价格分统一按照下列公式计算：</w:t>
      </w:r>
    </w:p>
    <w:p w14:paraId="7ADE78A5">
      <w:pPr>
        <w:spacing w:line="560" w:lineRule="exact"/>
        <w:ind w:firstLine="480"/>
        <w:rPr>
          <w:rFonts w:hint="eastAsia" w:ascii="宋体" w:hAnsi="宋体"/>
          <w:sz w:val="24"/>
          <w:szCs w:val="24"/>
          <w:highlight w:val="none"/>
        </w:rPr>
      </w:pPr>
      <w:r>
        <w:rPr>
          <w:rFonts w:hint="eastAsia" w:ascii="宋体" w:hAnsi="宋体"/>
          <w:sz w:val="24"/>
          <w:szCs w:val="24"/>
          <w:highlight w:val="none"/>
        </w:rPr>
        <w:t>磋商报价得分=（磋商基准价/最后磋商报价）×价格权值×100</w:t>
      </w:r>
    </w:p>
    <w:p w14:paraId="3A43DD8D">
      <w:pPr>
        <w:spacing w:line="560" w:lineRule="exact"/>
        <w:ind w:firstLine="480"/>
        <w:jc w:val="left"/>
        <w:rPr>
          <w:rFonts w:hint="eastAsia" w:ascii="宋体" w:hAnsi="宋体" w:eastAsia="宋体" w:cs="Times New Roman"/>
          <w:sz w:val="24"/>
          <w:szCs w:val="24"/>
        </w:rPr>
      </w:pPr>
      <w:r>
        <w:rPr>
          <w:rFonts w:hint="eastAsia" w:ascii="宋体" w:hAnsi="宋体" w:eastAsia="宋体" w:cs="Times New Roman"/>
          <w:sz w:val="24"/>
          <w:szCs w:val="24"/>
        </w:rPr>
        <w:t>（</w:t>
      </w:r>
      <w:r>
        <w:rPr>
          <w:rFonts w:hint="eastAsia" w:ascii="宋体" w:hAnsi="宋体" w:eastAsia="宋体" w:cs="Times New Roman"/>
          <w:sz w:val="24"/>
          <w:szCs w:val="24"/>
          <w:lang w:val="en-US" w:eastAsia="zh-CN"/>
        </w:rPr>
        <w:t>1</w:t>
      </w:r>
      <w:r>
        <w:rPr>
          <w:rFonts w:hint="eastAsia" w:ascii="宋体" w:hAnsi="宋体" w:eastAsia="宋体" w:cs="Times New Roman"/>
          <w:sz w:val="24"/>
          <w:szCs w:val="24"/>
        </w:rPr>
        <w:t>）政府采购评审中出现下列情形之一的，评审委员会应当启动异常低价投标（响应）审查程序：</w:t>
      </w:r>
    </w:p>
    <w:p w14:paraId="7F0B0F5E">
      <w:pPr>
        <w:spacing w:line="560" w:lineRule="exact"/>
        <w:ind w:firstLine="480"/>
        <w:jc w:val="left"/>
        <w:rPr>
          <w:rFonts w:hint="eastAsia" w:ascii="宋体" w:hAnsi="宋体" w:eastAsia="宋体" w:cs="Times New Roman"/>
          <w:sz w:val="24"/>
          <w:szCs w:val="24"/>
        </w:rPr>
      </w:pPr>
      <w:r>
        <w:rPr>
          <w:rFonts w:hint="eastAsia" w:ascii="宋体" w:hAnsi="宋体" w:eastAsia="宋体" w:cs="Times New Roman"/>
          <w:sz w:val="24"/>
          <w:szCs w:val="24"/>
        </w:rPr>
        <w:t>1.投标（响应）报价低于全部通过符合性审查供应商投标（响应）报价平均值50%的，即投标（响应）报价&lt;全部通过符合性审查供应商投标（响应）报价平均值×50%；</w:t>
      </w:r>
    </w:p>
    <w:p w14:paraId="542061FF">
      <w:pPr>
        <w:spacing w:line="560" w:lineRule="exact"/>
        <w:ind w:firstLine="480"/>
        <w:jc w:val="left"/>
        <w:rPr>
          <w:rFonts w:hint="eastAsia" w:ascii="宋体" w:hAnsi="宋体" w:eastAsia="宋体" w:cs="Times New Roman"/>
          <w:sz w:val="24"/>
          <w:szCs w:val="24"/>
        </w:rPr>
      </w:pPr>
      <w:r>
        <w:rPr>
          <w:rFonts w:hint="eastAsia" w:ascii="宋体" w:hAnsi="宋体" w:eastAsia="宋体" w:cs="Times New Roman"/>
          <w:sz w:val="24"/>
          <w:szCs w:val="24"/>
        </w:rPr>
        <w:t>2.投标（响应）报价低于通过符合性审查的次低报价供应商投标（响应）报价50%的，即投标（响应）报价&lt;通过符合性审查的次低报价供应商投标（响应）报价×50%；</w:t>
      </w:r>
    </w:p>
    <w:p w14:paraId="40832336">
      <w:pPr>
        <w:spacing w:line="560" w:lineRule="exact"/>
        <w:ind w:firstLine="480"/>
        <w:jc w:val="left"/>
        <w:rPr>
          <w:rFonts w:hint="eastAsia" w:ascii="宋体" w:hAnsi="宋体" w:eastAsia="宋体" w:cs="Times New Roman"/>
          <w:sz w:val="24"/>
          <w:szCs w:val="24"/>
        </w:rPr>
      </w:pPr>
      <w:r>
        <w:rPr>
          <w:rFonts w:hint="eastAsia" w:ascii="宋体" w:hAnsi="宋体" w:eastAsia="宋体" w:cs="Times New Roman"/>
          <w:sz w:val="24"/>
          <w:szCs w:val="24"/>
        </w:rPr>
        <w:t>3.投标（响应）报价低于采购项目最高限价45%的，即投标（响应）报价&lt;采购项目最高限价×45%；</w:t>
      </w:r>
    </w:p>
    <w:p w14:paraId="6B44A55D">
      <w:pPr>
        <w:spacing w:line="560" w:lineRule="exact"/>
        <w:ind w:firstLine="480"/>
        <w:jc w:val="left"/>
        <w:rPr>
          <w:rFonts w:hint="eastAsia" w:ascii="宋体" w:hAnsi="宋体" w:eastAsia="宋体" w:cs="Times New Roman"/>
          <w:sz w:val="24"/>
          <w:szCs w:val="24"/>
        </w:rPr>
      </w:pPr>
      <w:r>
        <w:rPr>
          <w:rFonts w:hint="eastAsia" w:ascii="宋体" w:hAnsi="宋体" w:eastAsia="宋体" w:cs="Times New Roman"/>
          <w:sz w:val="24"/>
          <w:szCs w:val="24"/>
        </w:rPr>
        <w:t>4.评审委员会基于专业判断，认为供应商报价过低，有可能影响产品质量或者不能诚信履约的其他情形。</w:t>
      </w:r>
    </w:p>
    <w:p w14:paraId="04FE7F7A">
      <w:pPr>
        <w:spacing w:line="560" w:lineRule="exact"/>
        <w:ind w:firstLine="480"/>
        <w:jc w:val="left"/>
        <w:rPr>
          <w:rFonts w:hint="eastAsia" w:ascii="宋体" w:hAnsi="宋体" w:eastAsia="宋体" w:cs="Times New Roman"/>
          <w:sz w:val="24"/>
          <w:szCs w:val="24"/>
        </w:rPr>
      </w:pPr>
      <w:r>
        <w:rPr>
          <w:rFonts w:hint="eastAsia" w:ascii="宋体" w:hAnsi="宋体" w:eastAsia="宋体" w:cs="Times New Roman"/>
          <w:sz w:val="24"/>
          <w:szCs w:val="24"/>
        </w:rPr>
        <w:t>（</w:t>
      </w:r>
      <w:r>
        <w:rPr>
          <w:rFonts w:hint="eastAsia" w:ascii="宋体" w:hAnsi="宋体" w:eastAsia="宋体" w:cs="Times New Roman"/>
          <w:sz w:val="24"/>
          <w:szCs w:val="24"/>
          <w:lang w:val="en-US" w:eastAsia="zh-CN"/>
        </w:rPr>
        <w:t>2</w:t>
      </w:r>
      <w:r>
        <w:rPr>
          <w:rFonts w:hint="eastAsia" w:ascii="宋体" w:hAnsi="宋体" w:eastAsia="宋体" w:cs="Times New Roman"/>
          <w:sz w:val="24"/>
          <w:szCs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D50A48A">
      <w:pPr>
        <w:spacing w:line="560" w:lineRule="exact"/>
        <w:ind w:firstLine="480"/>
        <w:jc w:val="left"/>
        <w:rPr>
          <w:rFonts w:hint="eastAsia" w:ascii="宋体" w:hAnsi="宋体" w:eastAsia="宋体" w:cs="Times New Roman"/>
          <w:sz w:val="24"/>
          <w:szCs w:val="24"/>
        </w:rPr>
      </w:pPr>
      <w:r>
        <w:rPr>
          <w:rFonts w:hint="eastAsia" w:ascii="宋体" w:hAnsi="宋体" w:eastAsia="宋体" w:cs="Times New Roman"/>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11C3D8E">
      <w:pPr>
        <w:spacing w:line="560" w:lineRule="exact"/>
        <w:ind w:firstLine="480"/>
        <w:jc w:val="left"/>
        <w:rPr>
          <w:rFonts w:hint="eastAsia" w:ascii="宋体" w:hAnsi="宋体" w:eastAsia="宋体" w:cs="Times New Roman"/>
          <w:sz w:val="24"/>
          <w:szCs w:val="24"/>
        </w:rPr>
      </w:pPr>
      <w:r>
        <w:rPr>
          <w:rFonts w:hint="eastAsia" w:ascii="宋体" w:hAnsi="宋体" w:eastAsia="宋体" w:cs="Times New Roman"/>
          <w:sz w:val="24"/>
          <w:szCs w:val="24"/>
        </w:rPr>
        <w:t>异常低价投标（响应）审查的启动原因、审查意见和审查结果应当在评审报告中记录，并随供应商提供的相关书面说明及证明材料，以及评审委员会有关互联网浏览、查询历史一并归档。</w:t>
      </w:r>
    </w:p>
    <w:p w14:paraId="5067EB88">
      <w:pPr>
        <w:spacing w:line="560" w:lineRule="exact"/>
        <w:ind w:firstLine="482"/>
        <w:rPr>
          <w:rFonts w:hint="eastAsia" w:ascii="宋体" w:hAnsi="宋体"/>
          <w:b/>
          <w:sz w:val="24"/>
          <w:szCs w:val="24"/>
          <w:highlight w:val="none"/>
        </w:rPr>
      </w:pPr>
      <w:r>
        <w:rPr>
          <w:rFonts w:hint="eastAsia" w:ascii="宋体" w:hAnsi="宋体"/>
          <w:b/>
          <w:sz w:val="24"/>
          <w:szCs w:val="24"/>
          <w:highlight w:val="none"/>
        </w:rPr>
        <w:t>（五）政府采购政策功能落实</w:t>
      </w:r>
    </w:p>
    <w:p w14:paraId="6C9B6A28">
      <w:pPr>
        <w:spacing w:line="560" w:lineRule="exact"/>
        <w:ind w:firstLine="480"/>
        <w:jc w:val="left"/>
        <w:rPr>
          <w:rFonts w:hint="eastAsia" w:ascii="宋体" w:hAnsi="宋体"/>
          <w:sz w:val="24"/>
          <w:szCs w:val="24"/>
        </w:rPr>
      </w:pPr>
      <w:r>
        <w:rPr>
          <w:rFonts w:hint="eastAsia" w:ascii="宋体" w:hAnsi="宋体"/>
          <w:sz w:val="24"/>
          <w:szCs w:val="24"/>
        </w:rPr>
        <w:t>1、小微型企业价格扣除</w:t>
      </w:r>
    </w:p>
    <w:p w14:paraId="3A996FBF">
      <w:pPr>
        <w:spacing w:line="560" w:lineRule="exact"/>
        <w:ind w:firstLine="480"/>
        <w:jc w:val="left"/>
        <w:rPr>
          <w:rFonts w:hint="eastAsia" w:ascii="宋体" w:hAnsi="宋体"/>
          <w:sz w:val="24"/>
          <w:szCs w:val="24"/>
        </w:rPr>
      </w:pPr>
      <w:r>
        <w:rPr>
          <w:rFonts w:hint="eastAsia" w:ascii="宋体" w:hAnsi="宋体"/>
          <w:sz w:val="24"/>
          <w:szCs w:val="24"/>
        </w:rPr>
        <w:t>（1）本项目对小型和微型企业产品给予</w:t>
      </w:r>
      <w:r>
        <w:rPr>
          <w:rFonts w:hint="eastAsia" w:ascii="宋体" w:hAnsi="宋体"/>
          <w:sz w:val="24"/>
          <w:szCs w:val="24"/>
          <w:u w:val="single"/>
        </w:rPr>
        <w:t>20%</w:t>
      </w:r>
      <w:r>
        <w:rPr>
          <w:rFonts w:hint="eastAsia" w:ascii="宋体" w:hAnsi="宋体"/>
          <w:sz w:val="24"/>
          <w:szCs w:val="24"/>
        </w:rPr>
        <w:t>的扣除价格，用扣除后的价格参与评审。</w:t>
      </w:r>
    </w:p>
    <w:p w14:paraId="32C04615">
      <w:pPr>
        <w:spacing w:line="560" w:lineRule="exact"/>
        <w:ind w:firstLine="480"/>
        <w:jc w:val="left"/>
        <w:rPr>
          <w:rFonts w:hint="eastAsia" w:ascii="宋体" w:hAnsi="宋体"/>
          <w:sz w:val="24"/>
          <w:szCs w:val="24"/>
        </w:rPr>
      </w:pPr>
      <w:r>
        <w:rPr>
          <w:rFonts w:hint="eastAsia" w:ascii="宋体" w:hAnsi="宋体"/>
          <w:sz w:val="24"/>
          <w:szCs w:val="24"/>
        </w:rPr>
        <w:t>（2）供应商需按照采购文件的要求提供相应的</w:t>
      </w:r>
      <w:r>
        <w:rPr>
          <w:rFonts w:hint="eastAsia" w:ascii="宋体" w:hAnsi="宋体"/>
          <w:color w:val="000000"/>
          <w:sz w:val="24"/>
          <w:szCs w:val="24"/>
        </w:rPr>
        <w:t>《中小企业声明函》。</w:t>
      </w:r>
    </w:p>
    <w:p w14:paraId="0E8415FE">
      <w:pPr>
        <w:spacing w:line="560" w:lineRule="exact"/>
        <w:ind w:firstLine="480"/>
        <w:jc w:val="left"/>
        <w:rPr>
          <w:rFonts w:hint="eastAsia" w:ascii="宋体" w:hAnsi="宋体"/>
          <w:sz w:val="24"/>
          <w:szCs w:val="24"/>
        </w:rPr>
      </w:pPr>
      <w:r>
        <w:rPr>
          <w:rFonts w:hint="eastAsia" w:ascii="宋体" w:hAnsi="宋体"/>
          <w:sz w:val="24"/>
          <w:szCs w:val="24"/>
        </w:rPr>
        <w:t>（3）企业标准请参照《关于印发中小企业划型标准规定的通知》（工信部联企业[2011]300号）文件规定自行填写。</w:t>
      </w:r>
    </w:p>
    <w:p w14:paraId="25690315">
      <w:pPr>
        <w:spacing w:line="560" w:lineRule="exact"/>
        <w:ind w:firstLine="480"/>
        <w:jc w:val="left"/>
        <w:rPr>
          <w:rFonts w:hint="eastAsia" w:ascii="宋体" w:hAnsi="宋体"/>
          <w:sz w:val="24"/>
          <w:szCs w:val="24"/>
        </w:rPr>
      </w:pPr>
      <w:r>
        <w:rPr>
          <w:rFonts w:hint="eastAsia" w:ascii="宋体" w:hAnsi="宋体"/>
          <w:sz w:val="24"/>
          <w:szCs w:val="24"/>
        </w:rPr>
        <w:t>2、残疾人福利单位价格扣除</w:t>
      </w:r>
    </w:p>
    <w:p w14:paraId="5A026F52">
      <w:pPr>
        <w:spacing w:line="560" w:lineRule="exact"/>
        <w:ind w:left="120" w:firstLine="480"/>
        <w:jc w:val="left"/>
        <w:rPr>
          <w:rFonts w:hint="eastAsia" w:ascii="宋体" w:hAnsi="宋体"/>
          <w:sz w:val="24"/>
          <w:szCs w:val="24"/>
        </w:rPr>
      </w:pPr>
      <w:r>
        <w:rPr>
          <w:rFonts w:hint="eastAsia" w:ascii="宋体" w:hAnsi="宋体"/>
          <w:sz w:val="24"/>
          <w:szCs w:val="24"/>
        </w:rPr>
        <w:t>（1）本项目对残疾人福利性单位视同小型、微型企业，给予</w:t>
      </w:r>
      <w:r>
        <w:rPr>
          <w:rFonts w:hint="eastAsia" w:ascii="宋体" w:hAnsi="宋体"/>
          <w:sz w:val="24"/>
          <w:szCs w:val="24"/>
          <w:u w:val="single"/>
        </w:rPr>
        <w:t>20%</w:t>
      </w:r>
      <w:r>
        <w:rPr>
          <w:rFonts w:hint="eastAsia" w:ascii="宋体" w:hAnsi="宋体"/>
          <w:sz w:val="24"/>
          <w:szCs w:val="24"/>
        </w:rPr>
        <w:t>的价格扣除，用扣除后的价格参与评审。</w:t>
      </w:r>
    </w:p>
    <w:p w14:paraId="5D69CEC2">
      <w:pPr>
        <w:spacing w:line="560" w:lineRule="exact"/>
        <w:ind w:left="120" w:firstLine="480"/>
        <w:jc w:val="left"/>
        <w:rPr>
          <w:rFonts w:hint="eastAsia" w:ascii="宋体" w:hAnsi="宋体"/>
          <w:sz w:val="24"/>
          <w:szCs w:val="24"/>
        </w:rPr>
      </w:pPr>
      <w:r>
        <w:rPr>
          <w:rFonts w:hint="eastAsia" w:ascii="宋体" w:hAnsi="宋体"/>
          <w:sz w:val="24"/>
          <w:szCs w:val="24"/>
        </w:rPr>
        <w:t>（2）残疾人福利单位需按照采购文件的要求提供《残疾人福利性单位声明函》。</w:t>
      </w:r>
    </w:p>
    <w:p w14:paraId="2D8F000D">
      <w:pPr>
        <w:spacing w:line="560" w:lineRule="exact"/>
        <w:ind w:left="120" w:firstLine="480"/>
        <w:jc w:val="left"/>
        <w:rPr>
          <w:rFonts w:hint="eastAsia" w:ascii="宋体" w:hAnsi="宋体"/>
          <w:sz w:val="24"/>
          <w:szCs w:val="24"/>
        </w:rPr>
      </w:pPr>
      <w:r>
        <w:rPr>
          <w:rFonts w:hint="eastAsia" w:ascii="宋体" w:hAnsi="宋体"/>
          <w:sz w:val="24"/>
          <w:szCs w:val="24"/>
        </w:rPr>
        <w:t>（3）残疾人福利单位标准请参照《关于促进残疾人就业政府采购政策的通知》（财库〔2017〕141号）。</w:t>
      </w:r>
    </w:p>
    <w:p w14:paraId="1D8E7C72">
      <w:pPr>
        <w:spacing w:line="560" w:lineRule="exact"/>
        <w:ind w:firstLine="480"/>
        <w:jc w:val="left"/>
        <w:rPr>
          <w:rFonts w:hint="eastAsia" w:ascii="宋体" w:hAnsi="宋体"/>
          <w:sz w:val="24"/>
          <w:szCs w:val="24"/>
        </w:rPr>
      </w:pPr>
      <w:r>
        <w:rPr>
          <w:rFonts w:hint="eastAsia" w:ascii="宋体" w:hAnsi="宋体"/>
          <w:sz w:val="24"/>
          <w:szCs w:val="24"/>
        </w:rPr>
        <w:t>3、监狱和戒毒企业价格扣除</w:t>
      </w:r>
    </w:p>
    <w:p w14:paraId="5F57B9AB">
      <w:pPr>
        <w:spacing w:line="560" w:lineRule="exact"/>
        <w:ind w:firstLine="480"/>
        <w:jc w:val="left"/>
        <w:rPr>
          <w:rFonts w:hint="eastAsia" w:ascii="宋体" w:hAnsi="宋体"/>
          <w:sz w:val="24"/>
          <w:szCs w:val="24"/>
        </w:rPr>
      </w:pPr>
      <w:r>
        <w:rPr>
          <w:rFonts w:hint="eastAsia" w:ascii="宋体" w:hAnsi="宋体"/>
          <w:sz w:val="24"/>
          <w:szCs w:val="24"/>
        </w:rPr>
        <w:t>（1）本项目对监狱和戒毒企业（简称监狱企业）视同小型、微型企业，给予</w:t>
      </w:r>
      <w:r>
        <w:rPr>
          <w:rFonts w:hint="eastAsia" w:ascii="宋体" w:hAnsi="宋体"/>
          <w:sz w:val="24"/>
          <w:szCs w:val="24"/>
          <w:u w:val="single"/>
        </w:rPr>
        <w:t>20%</w:t>
      </w:r>
      <w:r>
        <w:rPr>
          <w:rFonts w:hint="eastAsia" w:ascii="宋体" w:hAnsi="宋体"/>
          <w:sz w:val="24"/>
          <w:szCs w:val="24"/>
        </w:rPr>
        <w:t>的价格扣除，用扣除后的价格参与评审。</w:t>
      </w:r>
    </w:p>
    <w:p w14:paraId="5B6CA72E">
      <w:pPr>
        <w:spacing w:line="560" w:lineRule="exact"/>
        <w:ind w:firstLine="480"/>
        <w:jc w:val="left"/>
        <w:rPr>
          <w:rFonts w:hint="eastAsia" w:ascii="宋体" w:hAnsi="宋体"/>
          <w:sz w:val="24"/>
          <w:szCs w:val="24"/>
        </w:rPr>
      </w:pPr>
      <w:r>
        <w:rPr>
          <w:rFonts w:hint="eastAsia" w:ascii="宋体" w:hAnsi="宋体"/>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6B03C900">
      <w:pPr>
        <w:spacing w:line="560" w:lineRule="exact"/>
        <w:ind w:firstLine="480"/>
        <w:jc w:val="left"/>
        <w:rPr>
          <w:rFonts w:hint="eastAsia" w:ascii="宋体" w:hAnsi="宋体"/>
          <w:sz w:val="24"/>
          <w:szCs w:val="24"/>
        </w:rPr>
      </w:pPr>
      <w:r>
        <w:rPr>
          <w:rFonts w:hint="eastAsia" w:ascii="宋体" w:hAnsi="宋体"/>
          <w:sz w:val="24"/>
          <w:szCs w:val="24"/>
        </w:rPr>
        <w:t>（3）监狱企业标准请参照《关于政府采购支持监狱企业发展有关问题的通知》（</w:t>
      </w:r>
      <w:r>
        <w:rPr>
          <w:rFonts w:ascii="宋体" w:hAnsi="宋体"/>
          <w:sz w:val="24"/>
          <w:szCs w:val="24"/>
        </w:rPr>
        <w:t>财库[2014]68号</w:t>
      </w:r>
      <w:r>
        <w:rPr>
          <w:rFonts w:hint="eastAsia" w:ascii="宋体" w:hAnsi="宋体"/>
          <w:sz w:val="24"/>
          <w:szCs w:val="24"/>
        </w:rPr>
        <w:t>）。</w:t>
      </w:r>
    </w:p>
    <w:p w14:paraId="2C63669A">
      <w:pPr>
        <w:spacing w:line="560" w:lineRule="exact"/>
        <w:ind w:firstLine="480"/>
        <w:jc w:val="left"/>
        <w:rPr>
          <w:rFonts w:hint="eastAsia" w:ascii="宋体" w:hAnsi="宋体"/>
          <w:sz w:val="24"/>
          <w:szCs w:val="24"/>
        </w:rPr>
      </w:pPr>
      <w:r>
        <w:rPr>
          <w:rFonts w:hint="eastAsia" w:ascii="宋体" w:hAnsi="宋体"/>
          <w:sz w:val="24"/>
          <w:szCs w:val="24"/>
        </w:rPr>
        <w:t>4、残疾人福利单位、监狱企业属于小型、微型企业的，不重复享受政策。</w:t>
      </w:r>
    </w:p>
    <w:p w14:paraId="7D9F3B29">
      <w:pPr>
        <w:spacing w:line="560" w:lineRule="exact"/>
        <w:ind w:firstLine="480"/>
        <w:jc w:val="left"/>
        <w:rPr>
          <w:rFonts w:hint="eastAsia" w:ascii="宋体" w:hAnsi="宋体"/>
          <w:sz w:val="24"/>
          <w:szCs w:val="24"/>
        </w:rPr>
      </w:pPr>
      <w:r>
        <w:rPr>
          <w:rFonts w:hint="eastAsia" w:ascii="宋体" w:hAnsi="宋体"/>
          <w:sz w:val="24"/>
          <w:szCs w:val="24"/>
        </w:rPr>
        <w:t>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szCs w:val="24"/>
          <w:u w:val="single"/>
        </w:rPr>
        <w:t>6%</w:t>
      </w:r>
      <w:r>
        <w:rPr>
          <w:rFonts w:hint="eastAsia" w:ascii="宋体" w:hAnsi="宋体"/>
          <w:sz w:val="24"/>
          <w:szCs w:val="24"/>
        </w:rPr>
        <w:t>的价格扣除，用扣除后的价格参与评审。</w:t>
      </w:r>
    </w:p>
    <w:p w14:paraId="0AA8A47D">
      <w:pPr>
        <w:spacing w:line="560" w:lineRule="exact"/>
        <w:ind w:firstLine="480"/>
        <w:jc w:val="left"/>
        <w:rPr>
          <w:rFonts w:hint="eastAsia" w:ascii="宋体" w:hAnsi="宋体"/>
          <w:sz w:val="24"/>
          <w:szCs w:val="24"/>
        </w:rPr>
      </w:pPr>
      <w:r>
        <w:rPr>
          <w:rFonts w:hint="eastAsia" w:ascii="宋体" w:hAnsi="宋体"/>
          <w:sz w:val="24"/>
          <w:szCs w:val="24"/>
        </w:rPr>
        <w:t>6、联合体各方均为小型、微型企业（残疾人福利单位、监狱企业）的，联合体享受</w:t>
      </w:r>
      <w:r>
        <w:rPr>
          <w:rFonts w:hint="eastAsia" w:ascii="宋体" w:hAnsi="宋体"/>
          <w:sz w:val="24"/>
          <w:szCs w:val="24"/>
          <w:u w:val="single"/>
        </w:rPr>
        <w:t>20%</w:t>
      </w:r>
      <w:r>
        <w:rPr>
          <w:rFonts w:hint="eastAsia" w:ascii="宋体" w:hAnsi="宋体"/>
          <w:sz w:val="24"/>
          <w:szCs w:val="24"/>
        </w:rPr>
        <w:t>价格扣除，用扣除后的价格参与评审。</w:t>
      </w:r>
    </w:p>
    <w:p w14:paraId="3C61F3B7">
      <w:pPr>
        <w:rPr>
          <w:rFonts w:hint="eastAsia" w:ascii="Times New Roman" w:hAnsi="Times New Roman"/>
          <w:szCs w:val="21"/>
          <w:highlight w:val="none"/>
        </w:rPr>
      </w:pPr>
    </w:p>
    <w:p w14:paraId="69F87150">
      <w:pPr>
        <w:rPr>
          <w:rFonts w:hint="eastAsia" w:ascii="Times New Roman" w:hAnsi="Times New Roman"/>
          <w:highlight w:val="none"/>
        </w:rPr>
      </w:pPr>
    </w:p>
    <w:p w14:paraId="65D8514F">
      <w:pPr>
        <w:rPr>
          <w:rFonts w:hint="eastAsia" w:ascii="Times New Roman" w:hAnsi="Times New Roman"/>
          <w:highlight w:val="none"/>
        </w:rPr>
      </w:pPr>
    </w:p>
    <w:p w14:paraId="0E380433">
      <w:pPr>
        <w:rPr>
          <w:rFonts w:hint="eastAsia" w:ascii="Times New Roman" w:hAnsi="Times New Roman"/>
          <w:highlight w:val="none"/>
        </w:rPr>
      </w:pPr>
    </w:p>
    <w:p w14:paraId="0962BE26">
      <w:pPr>
        <w:rPr>
          <w:rFonts w:hint="eastAsia" w:ascii="Times New Roman" w:hAnsi="Times New Roman"/>
          <w:highlight w:val="none"/>
        </w:rPr>
      </w:pPr>
    </w:p>
    <w:p w14:paraId="6FF720C3">
      <w:pPr>
        <w:rPr>
          <w:rFonts w:hint="eastAsia" w:ascii="Times New Roman" w:hAnsi="Times New Roman"/>
          <w:highlight w:val="none"/>
        </w:rPr>
      </w:pPr>
    </w:p>
    <w:p w14:paraId="6959759A">
      <w:pPr>
        <w:rPr>
          <w:rFonts w:hint="eastAsia" w:ascii="Times New Roman" w:hAnsi="Times New Roman"/>
          <w:highlight w:val="none"/>
        </w:rPr>
      </w:pPr>
    </w:p>
    <w:p w14:paraId="13AF8723">
      <w:pPr>
        <w:rPr>
          <w:rFonts w:hint="eastAsia" w:ascii="Times New Roman" w:hAnsi="Times New Roman"/>
          <w:szCs w:val="21"/>
          <w:highlight w:val="none"/>
        </w:rPr>
      </w:pPr>
    </w:p>
    <w:p w14:paraId="75DA6C3E">
      <w:pPr>
        <w:rPr>
          <w:rFonts w:hint="eastAsia" w:ascii="Times New Roman" w:hAnsi="Times New Roman"/>
          <w:szCs w:val="21"/>
          <w:highlight w:val="none"/>
        </w:rPr>
      </w:pPr>
    </w:p>
    <w:p w14:paraId="54CE8736">
      <w:pPr>
        <w:rPr>
          <w:rFonts w:hint="eastAsia" w:ascii="黑体" w:hAnsi="Times New Roman" w:eastAsia="黑体"/>
          <w:bCs/>
          <w:sz w:val="44"/>
          <w:szCs w:val="28"/>
          <w:highlight w:val="none"/>
        </w:rPr>
      </w:pPr>
      <w:r>
        <w:rPr>
          <w:rFonts w:hint="eastAsia" w:ascii="黑体" w:hAnsi="Times New Roman" w:eastAsia="黑体"/>
          <w:bCs/>
          <w:sz w:val="44"/>
          <w:szCs w:val="28"/>
          <w:highlight w:val="none"/>
        </w:rPr>
        <w:br w:type="page"/>
      </w:r>
    </w:p>
    <w:p w14:paraId="522E4391">
      <w:pPr>
        <w:keepNext/>
        <w:jc w:val="center"/>
        <w:outlineLvl w:val="0"/>
        <w:rPr>
          <w:rFonts w:hint="eastAsia" w:ascii="黑体" w:hAnsi="Times New Roman" w:eastAsia="黑体"/>
          <w:bCs/>
          <w:sz w:val="44"/>
          <w:szCs w:val="28"/>
          <w:highlight w:val="none"/>
        </w:rPr>
      </w:pPr>
      <w:r>
        <w:rPr>
          <w:rFonts w:hint="eastAsia" w:ascii="黑体" w:hAnsi="Times New Roman" w:eastAsia="黑体"/>
          <w:bCs/>
          <w:sz w:val="44"/>
          <w:szCs w:val="28"/>
          <w:highlight w:val="none"/>
        </w:rPr>
        <w:t xml:space="preserve">第五章  </w:t>
      </w:r>
      <w:bookmarkEnd w:id="176"/>
      <w:bookmarkEnd w:id="177"/>
      <w:bookmarkEnd w:id="178"/>
      <w:r>
        <w:rPr>
          <w:rFonts w:hint="eastAsia" w:ascii="黑体" w:hAnsi="Times New Roman" w:eastAsia="黑体"/>
          <w:bCs/>
          <w:sz w:val="44"/>
          <w:szCs w:val="28"/>
          <w:highlight w:val="none"/>
        </w:rPr>
        <w:t>响应文件格式</w:t>
      </w:r>
    </w:p>
    <w:p w14:paraId="5C50328F">
      <w:pPr>
        <w:jc w:val="center"/>
        <w:rPr>
          <w:rFonts w:hint="eastAsia" w:ascii="宋体" w:hAnsi="宋体"/>
          <w:b/>
          <w:sz w:val="72"/>
          <w:szCs w:val="21"/>
          <w:highlight w:val="none"/>
        </w:rPr>
      </w:pPr>
      <w:bookmarkStart w:id="179" w:name="_Hlt26955039"/>
      <w:bookmarkEnd w:id="179"/>
      <w:bookmarkStart w:id="180" w:name="_Hlt26671244"/>
      <w:bookmarkEnd w:id="180"/>
      <w:bookmarkStart w:id="181" w:name="_Toc26554094"/>
      <w:bookmarkStart w:id="182" w:name="_Toc49090576"/>
      <w:bookmarkStart w:id="183" w:name="_Toc120614282"/>
    </w:p>
    <w:p w14:paraId="474BCA28">
      <w:pPr>
        <w:jc w:val="center"/>
        <w:rPr>
          <w:rFonts w:hint="eastAsia" w:ascii="宋体" w:hAnsi="宋体"/>
          <w:b/>
          <w:sz w:val="72"/>
          <w:szCs w:val="21"/>
          <w:highlight w:val="none"/>
        </w:rPr>
      </w:pPr>
      <w:r>
        <w:rPr>
          <w:rFonts w:hint="eastAsia" w:ascii="宋体" w:hAnsi="宋体"/>
          <w:b/>
          <w:sz w:val="72"/>
          <w:szCs w:val="21"/>
          <w:highlight w:val="none"/>
        </w:rPr>
        <w:t>响  应  文  件</w:t>
      </w:r>
    </w:p>
    <w:p w14:paraId="12432A2B">
      <w:pPr>
        <w:jc w:val="center"/>
        <w:rPr>
          <w:rFonts w:hint="eastAsia" w:ascii="宋体" w:hAnsi="宋体"/>
          <w:b/>
          <w:sz w:val="72"/>
          <w:szCs w:val="21"/>
          <w:highlight w:val="none"/>
        </w:rPr>
      </w:pPr>
    </w:p>
    <w:p w14:paraId="53992E63">
      <w:pPr>
        <w:jc w:val="center"/>
        <w:rPr>
          <w:rFonts w:hint="eastAsia" w:ascii="宋体" w:hAnsi="宋体"/>
          <w:b/>
          <w:sz w:val="72"/>
          <w:szCs w:val="21"/>
          <w:highlight w:val="none"/>
        </w:rPr>
      </w:pPr>
    </w:p>
    <w:p w14:paraId="7C66574E">
      <w:pPr>
        <w:jc w:val="center"/>
        <w:rPr>
          <w:rFonts w:hint="eastAsia" w:ascii="宋体" w:hAnsi="宋体"/>
          <w:b/>
          <w:sz w:val="36"/>
          <w:szCs w:val="21"/>
          <w:highlight w:val="none"/>
        </w:rPr>
      </w:pPr>
    </w:p>
    <w:p w14:paraId="32370706">
      <w:pPr>
        <w:jc w:val="center"/>
        <w:rPr>
          <w:rFonts w:hint="eastAsia" w:ascii="宋体" w:hAnsi="宋体"/>
          <w:b/>
          <w:sz w:val="36"/>
          <w:szCs w:val="21"/>
          <w:highlight w:val="none"/>
        </w:rPr>
      </w:pPr>
    </w:p>
    <w:p w14:paraId="795E018C">
      <w:pPr>
        <w:jc w:val="center"/>
        <w:rPr>
          <w:rFonts w:hint="eastAsia" w:ascii="宋体" w:hAnsi="宋体"/>
          <w:b/>
          <w:sz w:val="36"/>
          <w:szCs w:val="21"/>
          <w:highlight w:val="none"/>
        </w:rPr>
      </w:pPr>
    </w:p>
    <w:p w14:paraId="17387814">
      <w:pPr>
        <w:ind w:firstLine="1084"/>
        <w:rPr>
          <w:rFonts w:hint="eastAsia" w:ascii="宋体" w:hAnsi="宋体"/>
          <w:b/>
          <w:sz w:val="36"/>
          <w:szCs w:val="21"/>
          <w:highlight w:val="none"/>
        </w:rPr>
      </w:pPr>
      <w:r>
        <w:rPr>
          <w:rFonts w:hint="eastAsia" w:ascii="宋体" w:hAnsi="宋体"/>
          <w:b/>
          <w:sz w:val="36"/>
          <w:szCs w:val="21"/>
          <w:highlight w:val="none"/>
        </w:rPr>
        <w:t>项 目 名 称：</w:t>
      </w:r>
      <w:r>
        <w:rPr>
          <w:rFonts w:hint="eastAsia" w:ascii="宋体" w:hAnsi="宋体"/>
          <w:b/>
          <w:sz w:val="36"/>
          <w:szCs w:val="21"/>
          <w:highlight w:val="none"/>
          <w:u w:val="single"/>
        </w:rPr>
        <w:t xml:space="preserve">               </w:t>
      </w:r>
    </w:p>
    <w:p w14:paraId="324184E3">
      <w:pPr>
        <w:ind w:firstLine="1084"/>
        <w:rPr>
          <w:rFonts w:hint="eastAsia" w:ascii="宋体" w:hAnsi="宋体"/>
          <w:b/>
          <w:sz w:val="36"/>
          <w:szCs w:val="21"/>
          <w:highlight w:val="none"/>
          <w:u w:val="single"/>
        </w:rPr>
      </w:pPr>
      <w:r>
        <w:rPr>
          <w:rFonts w:hint="eastAsia" w:ascii="宋体" w:hAnsi="宋体"/>
          <w:b/>
          <w:sz w:val="36"/>
          <w:szCs w:val="21"/>
          <w:highlight w:val="none"/>
        </w:rPr>
        <w:t>项 目 编 号：</w:t>
      </w:r>
      <w:r>
        <w:rPr>
          <w:rFonts w:hint="eastAsia" w:ascii="宋体" w:hAnsi="宋体"/>
          <w:b/>
          <w:sz w:val="36"/>
          <w:szCs w:val="21"/>
          <w:highlight w:val="none"/>
          <w:u w:val="single"/>
        </w:rPr>
        <w:t xml:space="preserve">               </w:t>
      </w:r>
    </w:p>
    <w:p w14:paraId="63BE5D88">
      <w:pPr>
        <w:rPr>
          <w:rFonts w:hint="eastAsia"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（加盖CA电子公章）</w:t>
      </w:r>
    </w:p>
    <w:p w14:paraId="46C24B85">
      <w:pPr>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p>
    <w:p w14:paraId="67185FB3">
      <w:pPr>
        <w:spacing w:line="440" w:lineRule="exact"/>
        <w:jc w:val="center"/>
        <w:rPr>
          <w:rFonts w:hint="eastAsia" w:ascii="宋体" w:hAnsi="宋体"/>
          <w:b/>
          <w:bCs/>
          <w:sz w:val="32"/>
          <w:szCs w:val="32"/>
          <w:highlight w:val="none"/>
        </w:rPr>
      </w:pPr>
    </w:p>
    <w:p w14:paraId="2A49A020">
      <w:pPr>
        <w:rPr>
          <w:rFonts w:hint="eastAsia" w:ascii="宋体" w:hAnsi="宋体"/>
          <w:b/>
          <w:sz w:val="36"/>
          <w:szCs w:val="21"/>
          <w:highlight w:val="none"/>
          <w:u w:val="single"/>
        </w:rPr>
      </w:pPr>
    </w:p>
    <w:p w14:paraId="60DA602D">
      <w:pPr>
        <w:pStyle w:val="34"/>
        <w:rPr>
          <w:rFonts w:hint="eastAsia" w:ascii="宋体" w:hAnsi="宋体"/>
          <w:b/>
          <w:sz w:val="36"/>
          <w:szCs w:val="21"/>
          <w:highlight w:val="none"/>
          <w:u w:val="single"/>
        </w:rPr>
      </w:pPr>
    </w:p>
    <w:p w14:paraId="60512E06">
      <w:pPr>
        <w:pStyle w:val="34"/>
        <w:rPr>
          <w:rFonts w:hint="eastAsia" w:ascii="宋体" w:hAnsi="宋体"/>
          <w:b/>
          <w:bCs/>
          <w:sz w:val="36"/>
          <w:szCs w:val="36"/>
          <w:highlight w:val="none"/>
          <w:u w:val="single"/>
        </w:rPr>
      </w:pPr>
    </w:p>
    <w:p w14:paraId="70EF7B3E">
      <w:pPr>
        <w:pStyle w:val="34"/>
        <w:rPr>
          <w:rFonts w:hint="eastAsia" w:ascii="宋体" w:hAnsi="宋体"/>
          <w:b/>
          <w:bCs/>
          <w:sz w:val="36"/>
          <w:szCs w:val="36"/>
          <w:highlight w:val="none"/>
          <w:u w:val="single"/>
        </w:rPr>
      </w:pPr>
    </w:p>
    <w:p w14:paraId="51912057">
      <w:pPr>
        <w:pStyle w:val="34"/>
        <w:rPr>
          <w:rFonts w:hint="eastAsia" w:ascii="宋体" w:hAnsi="宋体"/>
          <w:b/>
          <w:bCs/>
          <w:sz w:val="36"/>
          <w:szCs w:val="36"/>
          <w:highlight w:val="none"/>
          <w:u w:val="single"/>
        </w:rPr>
      </w:pPr>
    </w:p>
    <w:p w14:paraId="26EABC3A">
      <w:pPr>
        <w:pStyle w:val="34"/>
        <w:rPr>
          <w:rFonts w:hint="eastAsia" w:ascii="宋体" w:hAnsi="宋体"/>
          <w:b/>
          <w:bCs/>
          <w:sz w:val="36"/>
          <w:szCs w:val="36"/>
          <w:highlight w:val="none"/>
          <w:u w:val="single"/>
        </w:rPr>
      </w:pPr>
    </w:p>
    <w:p w14:paraId="2E2910BA">
      <w:pPr>
        <w:pStyle w:val="34"/>
        <w:rPr>
          <w:rFonts w:hint="eastAsia" w:ascii="宋体" w:hAnsi="宋体"/>
          <w:b/>
          <w:bCs/>
          <w:sz w:val="36"/>
          <w:szCs w:val="36"/>
          <w:highlight w:val="none"/>
          <w:u w:val="single"/>
        </w:rPr>
      </w:pPr>
    </w:p>
    <w:p w14:paraId="0CEEEF9D">
      <w:pPr>
        <w:pStyle w:val="34"/>
        <w:rPr>
          <w:rFonts w:hint="eastAsia" w:ascii="宋体" w:hAnsi="宋体"/>
          <w:b/>
          <w:bCs/>
          <w:sz w:val="36"/>
          <w:szCs w:val="36"/>
          <w:highlight w:val="none"/>
          <w:u w:val="single"/>
        </w:rPr>
      </w:pPr>
    </w:p>
    <w:p w14:paraId="06912F41">
      <w:pPr>
        <w:pStyle w:val="34"/>
        <w:rPr>
          <w:rFonts w:hint="eastAsia" w:ascii="宋体" w:hAnsi="宋体"/>
          <w:b/>
          <w:sz w:val="36"/>
          <w:szCs w:val="21"/>
          <w:highlight w:val="none"/>
          <w:u w:val="single"/>
        </w:rPr>
      </w:pPr>
    </w:p>
    <w:p w14:paraId="55947DBF">
      <w:pPr>
        <w:pStyle w:val="34"/>
        <w:rPr>
          <w:rFonts w:hint="eastAsia" w:ascii="宋体" w:hAnsi="宋体"/>
          <w:b/>
          <w:sz w:val="36"/>
          <w:szCs w:val="21"/>
          <w:highlight w:val="none"/>
          <w:u w:val="single"/>
        </w:rPr>
      </w:pPr>
    </w:p>
    <w:p w14:paraId="59E35F7C">
      <w:pPr>
        <w:rPr>
          <w:rFonts w:ascii="宋体" w:hAnsi="宋体"/>
          <w:b/>
          <w:bCs/>
          <w:sz w:val="32"/>
          <w:szCs w:val="32"/>
          <w:highlight w:val="none"/>
        </w:rPr>
      </w:pPr>
    </w:p>
    <w:p w14:paraId="1CA841C5">
      <w:pPr>
        <w:spacing w:line="560" w:lineRule="exact"/>
        <w:jc w:val="center"/>
        <w:rPr>
          <w:rFonts w:hint="eastAsia" w:ascii="宋体" w:hAnsi="宋体"/>
          <w:b/>
          <w:bCs/>
          <w:color w:val="000000"/>
          <w:sz w:val="44"/>
          <w:szCs w:val="44"/>
          <w:highlight w:val="none"/>
        </w:rPr>
      </w:pPr>
      <w:r>
        <w:rPr>
          <w:rFonts w:hint="eastAsia" w:ascii="宋体" w:hAnsi="宋体"/>
          <w:b/>
          <w:bCs/>
          <w:color w:val="000000"/>
          <w:sz w:val="44"/>
          <w:szCs w:val="44"/>
          <w:highlight w:val="none"/>
        </w:rPr>
        <w:t>响应文件目录</w:t>
      </w:r>
    </w:p>
    <w:p w14:paraId="1212EE6B">
      <w:pPr>
        <w:spacing w:line="560" w:lineRule="exact"/>
        <w:jc w:val="center"/>
        <w:rPr>
          <w:rFonts w:hint="eastAsia" w:ascii="宋体" w:hAnsi="宋体"/>
          <w:b/>
          <w:bCs/>
          <w:color w:val="000000"/>
          <w:sz w:val="32"/>
          <w:szCs w:val="32"/>
          <w:highlight w:val="none"/>
        </w:rPr>
      </w:pPr>
    </w:p>
    <w:p w14:paraId="3513D190">
      <w:pPr>
        <w:spacing w:line="720" w:lineRule="exact"/>
        <w:ind w:left="482"/>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一、资格审查证明材料</w:t>
      </w:r>
    </w:p>
    <w:p w14:paraId="314EF0B4">
      <w:pPr>
        <w:spacing w:line="720" w:lineRule="exact"/>
        <w:ind w:left="482"/>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二、商务、技术标</w:t>
      </w:r>
    </w:p>
    <w:p w14:paraId="658DD6FE">
      <w:pPr>
        <w:spacing w:line="720" w:lineRule="exact"/>
        <w:ind w:left="482"/>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三、价格标</w:t>
      </w:r>
    </w:p>
    <w:p w14:paraId="13482671">
      <w:pPr>
        <w:spacing w:line="720" w:lineRule="exact"/>
        <w:ind w:left="482"/>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四、其他资料（如有）</w:t>
      </w:r>
    </w:p>
    <w:p w14:paraId="7F424B67">
      <w:pPr>
        <w:spacing w:line="440" w:lineRule="exact"/>
        <w:ind w:firstLine="480"/>
        <w:rPr>
          <w:rFonts w:ascii="宋体" w:hAnsi="宋体"/>
          <w:i/>
          <w:sz w:val="24"/>
          <w:szCs w:val="21"/>
          <w:highlight w:val="none"/>
          <w:u w:val="single"/>
        </w:rPr>
      </w:pPr>
    </w:p>
    <w:p w14:paraId="6091A2D6">
      <w:pPr>
        <w:spacing w:line="440" w:lineRule="exact"/>
        <w:ind w:firstLine="480"/>
        <w:rPr>
          <w:rFonts w:ascii="宋体" w:hAnsi="宋体"/>
          <w:sz w:val="24"/>
          <w:szCs w:val="21"/>
          <w:highlight w:val="none"/>
        </w:rPr>
      </w:pPr>
    </w:p>
    <w:p w14:paraId="05723F23">
      <w:pPr>
        <w:spacing w:line="440" w:lineRule="exact"/>
        <w:ind w:firstLine="480"/>
        <w:rPr>
          <w:rFonts w:ascii="宋体" w:hAnsi="宋体"/>
          <w:sz w:val="24"/>
          <w:szCs w:val="21"/>
          <w:highlight w:val="none"/>
        </w:rPr>
      </w:pPr>
    </w:p>
    <w:p w14:paraId="2BF57E37">
      <w:pPr>
        <w:spacing w:line="440" w:lineRule="exact"/>
        <w:ind w:firstLine="480"/>
        <w:rPr>
          <w:rFonts w:ascii="宋体" w:hAnsi="宋体"/>
          <w:sz w:val="24"/>
          <w:szCs w:val="21"/>
          <w:highlight w:val="none"/>
        </w:rPr>
      </w:pPr>
    </w:p>
    <w:p w14:paraId="7007A38D">
      <w:pPr>
        <w:spacing w:line="440" w:lineRule="exact"/>
        <w:ind w:firstLine="480"/>
        <w:rPr>
          <w:rFonts w:hint="eastAsia" w:ascii="宋体" w:hAnsi="宋体"/>
          <w:sz w:val="24"/>
          <w:szCs w:val="21"/>
          <w:highlight w:val="none"/>
        </w:rPr>
      </w:pPr>
    </w:p>
    <w:p w14:paraId="1EDB07DC">
      <w:pPr>
        <w:spacing w:line="440" w:lineRule="exact"/>
        <w:ind w:firstLine="480"/>
        <w:rPr>
          <w:rFonts w:hint="eastAsia" w:ascii="宋体" w:hAnsi="宋体"/>
          <w:sz w:val="24"/>
          <w:szCs w:val="21"/>
          <w:highlight w:val="none"/>
        </w:rPr>
      </w:pPr>
    </w:p>
    <w:p w14:paraId="6CBD4C9B">
      <w:pPr>
        <w:spacing w:line="440" w:lineRule="exact"/>
        <w:ind w:firstLine="480"/>
        <w:rPr>
          <w:rFonts w:hint="eastAsia" w:ascii="宋体" w:hAnsi="宋体"/>
          <w:sz w:val="24"/>
          <w:szCs w:val="21"/>
          <w:highlight w:val="none"/>
        </w:rPr>
      </w:pPr>
    </w:p>
    <w:p w14:paraId="4BD425EE">
      <w:pPr>
        <w:spacing w:line="440" w:lineRule="exact"/>
        <w:ind w:firstLine="480"/>
        <w:rPr>
          <w:rFonts w:hint="eastAsia" w:ascii="宋体" w:hAnsi="宋体"/>
          <w:sz w:val="24"/>
          <w:szCs w:val="21"/>
          <w:highlight w:val="none"/>
        </w:rPr>
      </w:pPr>
    </w:p>
    <w:p w14:paraId="432199DC">
      <w:pPr>
        <w:spacing w:line="440" w:lineRule="exact"/>
        <w:ind w:firstLine="480"/>
        <w:rPr>
          <w:rFonts w:hint="eastAsia" w:ascii="宋体" w:hAnsi="宋体"/>
          <w:sz w:val="24"/>
          <w:szCs w:val="21"/>
          <w:highlight w:val="none"/>
        </w:rPr>
      </w:pPr>
    </w:p>
    <w:p w14:paraId="7555D862">
      <w:pPr>
        <w:spacing w:line="440" w:lineRule="exact"/>
        <w:ind w:firstLine="480"/>
        <w:rPr>
          <w:rFonts w:hint="eastAsia" w:ascii="宋体" w:hAnsi="宋体"/>
          <w:sz w:val="24"/>
          <w:szCs w:val="21"/>
          <w:highlight w:val="none"/>
        </w:rPr>
      </w:pPr>
    </w:p>
    <w:p w14:paraId="67E2B4ED">
      <w:pPr>
        <w:spacing w:line="440" w:lineRule="exact"/>
        <w:ind w:firstLine="480"/>
        <w:rPr>
          <w:rFonts w:ascii="宋体" w:hAnsi="宋体"/>
          <w:sz w:val="24"/>
          <w:szCs w:val="21"/>
          <w:highlight w:val="none"/>
        </w:rPr>
      </w:pPr>
    </w:p>
    <w:p w14:paraId="3ED10DB7">
      <w:pPr>
        <w:spacing w:line="440" w:lineRule="exact"/>
        <w:ind w:firstLine="480"/>
        <w:rPr>
          <w:rFonts w:ascii="宋体" w:hAnsi="宋体"/>
          <w:sz w:val="24"/>
          <w:szCs w:val="21"/>
          <w:highlight w:val="none"/>
        </w:rPr>
      </w:pPr>
    </w:p>
    <w:p w14:paraId="5AB1F7B1">
      <w:pPr>
        <w:spacing w:line="440" w:lineRule="exact"/>
        <w:ind w:firstLine="480"/>
        <w:rPr>
          <w:rFonts w:ascii="宋体" w:hAnsi="宋体"/>
          <w:sz w:val="24"/>
          <w:szCs w:val="21"/>
          <w:highlight w:val="none"/>
        </w:rPr>
      </w:pPr>
    </w:p>
    <w:p w14:paraId="3FA99FF6">
      <w:pPr>
        <w:spacing w:line="440" w:lineRule="exact"/>
        <w:ind w:firstLine="480"/>
        <w:rPr>
          <w:rFonts w:ascii="宋体" w:hAnsi="宋体"/>
          <w:sz w:val="24"/>
          <w:szCs w:val="21"/>
          <w:highlight w:val="none"/>
        </w:rPr>
      </w:pPr>
    </w:p>
    <w:p w14:paraId="30E9E393">
      <w:pPr>
        <w:spacing w:line="440" w:lineRule="exact"/>
        <w:ind w:firstLine="480"/>
        <w:rPr>
          <w:rFonts w:hint="eastAsia" w:ascii="宋体" w:hAnsi="宋体"/>
          <w:sz w:val="24"/>
          <w:szCs w:val="21"/>
          <w:highlight w:val="none"/>
        </w:rPr>
      </w:pPr>
    </w:p>
    <w:p w14:paraId="07974EB3">
      <w:pPr>
        <w:spacing w:line="440" w:lineRule="exact"/>
        <w:ind w:firstLine="480"/>
        <w:rPr>
          <w:rFonts w:hint="eastAsia" w:ascii="宋体" w:hAnsi="宋体"/>
          <w:sz w:val="24"/>
          <w:szCs w:val="21"/>
          <w:highlight w:val="none"/>
        </w:rPr>
      </w:pPr>
    </w:p>
    <w:p w14:paraId="2826879A">
      <w:pPr>
        <w:spacing w:line="440" w:lineRule="exact"/>
        <w:ind w:firstLine="480"/>
        <w:rPr>
          <w:rFonts w:hint="eastAsia" w:ascii="宋体" w:hAnsi="宋体"/>
          <w:sz w:val="24"/>
          <w:szCs w:val="21"/>
          <w:highlight w:val="none"/>
        </w:rPr>
      </w:pPr>
    </w:p>
    <w:p w14:paraId="44A412AC">
      <w:pPr>
        <w:spacing w:line="440" w:lineRule="exact"/>
        <w:ind w:firstLine="480"/>
        <w:rPr>
          <w:rFonts w:hint="eastAsia" w:ascii="宋体" w:hAnsi="宋体"/>
          <w:sz w:val="24"/>
          <w:szCs w:val="21"/>
          <w:highlight w:val="none"/>
        </w:rPr>
      </w:pPr>
    </w:p>
    <w:p w14:paraId="6D888518">
      <w:pPr>
        <w:spacing w:line="560" w:lineRule="exact"/>
        <w:rPr>
          <w:rFonts w:hint="eastAsia" w:ascii="黑体" w:hAnsi="黑体" w:eastAsia="黑体"/>
          <w:color w:val="000000"/>
          <w:sz w:val="32"/>
          <w:szCs w:val="32"/>
          <w:highlight w:val="none"/>
        </w:rPr>
      </w:pPr>
      <w:r>
        <w:rPr>
          <w:rFonts w:ascii="宋体" w:hAnsi="宋体"/>
          <w:sz w:val="24"/>
          <w:szCs w:val="21"/>
          <w:highlight w:val="none"/>
        </w:rPr>
        <w:br w:type="page" w:clear="all"/>
      </w:r>
      <w:r>
        <w:rPr>
          <w:rFonts w:hint="eastAsia" w:ascii="黑体" w:hAnsi="黑体" w:eastAsia="黑体"/>
          <w:color w:val="000000"/>
          <w:sz w:val="32"/>
          <w:szCs w:val="32"/>
          <w:highlight w:val="none"/>
        </w:rPr>
        <w:t>一、资格审查证明材料</w:t>
      </w:r>
    </w:p>
    <w:p w14:paraId="02B8BB6F">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1.供应商符合《政府采购法》第二十二条规定条件的承诺函（格式见附件1）；</w:t>
      </w:r>
    </w:p>
    <w:p w14:paraId="48DD78E5">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2.法定代表人身份证明书（格式见附件2）；</w:t>
      </w:r>
    </w:p>
    <w:p w14:paraId="2F9DAB33">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3.法人授权书（格式见附件3）；</w:t>
      </w:r>
    </w:p>
    <w:p w14:paraId="7A1337F3">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4.磋商响应函（格式见附件4）</w:t>
      </w:r>
    </w:p>
    <w:p w14:paraId="2CF040DE">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4.采购公告中“二、申请人的资格要求”提供相应的佐证材料；</w:t>
      </w:r>
    </w:p>
    <w:p w14:paraId="6386EB5A">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5.其它需要提交的资格审查证明材料。</w:t>
      </w:r>
    </w:p>
    <w:p w14:paraId="486A0CF7">
      <w:pPr>
        <w:spacing w:line="560" w:lineRule="exact"/>
        <w:ind w:firstLine="640"/>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二、商务、技术标</w:t>
      </w:r>
    </w:p>
    <w:p w14:paraId="5BF4760F">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1.商务部分正负偏离表；（格式见附件5）</w:t>
      </w:r>
    </w:p>
    <w:p w14:paraId="08852C62">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2.技术部分正负偏离表；（格式见附件6）</w:t>
      </w:r>
    </w:p>
    <w:p w14:paraId="1176B272">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3</w:t>
      </w:r>
      <w:r>
        <w:rPr>
          <w:rFonts w:hint="eastAsia" w:ascii="宋体" w:hAnsi="宋体"/>
          <w:color w:val="000000"/>
          <w:sz w:val="24"/>
          <w:szCs w:val="24"/>
          <w:highlight w:val="none"/>
        </w:rPr>
        <w:t>.商务、技术评分标准中须提供的相关得分佐证材料；</w:t>
      </w:r>
    </w:p>
    <w:p w14:paraId="50B0633C">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4</w:t>
      </w:r>
      <w:r>
        <w:rPr>
          <w:rFonts w:hint="eastAsia" w:ascii="宋体" w:hAnsi="宋体"/>
          <w:color w:val="000000"/>
          <w:sz w:val="24"/>
          <w:szCs w:val="24"/>
          <w:highlight w:val="none"/>
        </w:rPr>
        <w:t>.供应商认为需要提交的其他商务、技术材料。</w:t>
      </w:r>
    </w:p>
    <w:p w14:paraId="69953363">
      <w:pPr>
        <w:spacing w:line="560" w:lineRule="exact"/>
        <w:ind w:firstLine="640"/>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三、价格标</w:t>
      </w:r>
    </w:p>
    <w:p w14:paraId="5BCB8E7E">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w:t>
      </w:r>
      <w:r>
        <w:rPr>
          <w:rFonts w:hint="eastAsia"/>
          <w:highlight w:val="none"/>
        </w:rPr>
        <w:t xml:space="preserve"> </w:t>
      </w:r>
      <w:r>
        <w:rPr>
          <w:rFonts w:hint="eastAsia" w:ascii="宋体" w:hAnsi="宋体"/>
          <w:color w:val="000000"/>
          <w:sz w:val="24"/>
          <w:szCs w:val="24"/>
          <w:highlight w:val="none"/>
        </w:rPr>
        <w:t>报价总表（格式见附件7）；</w:t>
      </w:r>
    </w:p>
    <w:p w14:paraId="453177A8">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2.分项报价明细表（格式见附件8）。</w:t>
      </w:r>
    </w:p>
    <w:p w14:paraId="15CB42BE">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3.小型、微型企业声明函（如有）（格式见附件9）</w:t>
      </w:r>
    </w:p>
    <w:p w14:paraId="442A6617">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4.残疾人福利性单位声明函（如有）（格式见附件10）</w:t>
      </w:r>
    </w:p>
    <w:p w14:paraId="53D494F5">
      <w:pPr>
        <w:spacing w:line="560" w:lineRule="exact"/>
        <w:ind w:firstLine="480"/>
        <w:rPr>
          <w:rFonts w:hint="eastAsia" w:ascii="黑体" w:hAnsi="黑体" w:eastAsia="黑体"/>
          <w:color w:val="000000"/>
          <w:sz w:val="32"/>
          <w:szCs w:val="32"/>
          <w:highlight w:val="none"/>
          <w:u w:val="single"/>
        </w:rPr>
      </w:pPr>
      <w:r>
        <w:rPr>
          <w:rFonts w:hint="eastAsia" w:ascii="宋体" w:hAnsi="宋体"/>
          <w:color w:val="000000"/>
          <w:sz w:val="24"/>
          <w:szCs w:val="24"/>
          <w:highlight w:val="none"/>
        </w:rPr>
        <w:t>5.监狱和戒毒企业证明材料（如有）（格式见附件11）</w:t>
      </w:r>
    </w:p>
    <w:p w14:paraId="61A574A8">
      <w:pPr>
        <w:spacing w:line="440" w:lineRule="exact"/>
        <w:ind w:firstLine="480"/>
        <w:rPr>
          <w:rFonts w:ascii="宋体" w:hAnsi="宋体"/>
          <w:sz w:val="24"/>
          <w:szCs w:val="21"/>
          <w:highlight w:val="none"/>
        </w:rPr>
      </w:pPr>
    </w:p>
    <w:p w14:paraId="14F60EFC">
      <w:pPr>
        <w:spacing w:line="400" w:lineRule="exact"/>
        <w:contextualSpacing/>
        <w:rPr>
          <w:rFonts w:ascii="Times New Roman" w:hAnsi="Times New Roman" w:eastAsia="方正黑体_GBK"/>
          <w:sz w:val="32"/>
          <w:szCs w:val="32"/>
          <w:highlight w:val="none"/>
          <w:lang w:val="zh-CN"/>
        </w:rPr>
      </w:pPr>
      <w:r>
        <w:rPr>
          <w:rFonts w:ascii="宋体" w:hAnsi="宋体"/>
          <w:sz w:val="24"/>
          <w:szCs w:val="21"/>
          <w:highlight w:val="none"/>
        </w:rPr>
        <w:br w:type="page" w:clear="all"/>
      </w:r>
      <w:r>
        <w:rPr>
          <w:rFonts w:ascii="Times New Roman" w:hAnsi="Times New Roman" w:eastAsia="方正黑体_GBK"/>
          <w:sz w:val="32"/>
          <w:szCs w:val="32"/>
          <w:highlight w:val="none"/>
          <w:lang w:val="zh-CN"/>
        </w:rPr>
        <w:t>附件1</w:t>
      </w:r>
    </w:p>
    <w:p w14:paraId="6EA35AEB">
      <w:pPr>
        <w:jc w:val="center"/>
        <w:rPr>
          <w:rFonts w:hint="eastAsia" w:ascii="宋体" w:hAnsi="宋体"/>
          <w:b/>
          <w:color w:val="000000"/>
          <w:sz w:val="30"/>
          <w:szCs w:val="30"/>
          <w:highlight w:val="none"/>
        </w:rPr>
      </w:pPr>
    </w:p>
    <w:p w14:paraId="61E139AF">
      <w:pPr>
        <w:jc w:val="center"/>
        <w:rPr>
          <w:rFonts w:hint="eastAsia" w:ascii="宋体" w:hAnsi="宋体"/>
          <w:b/>
          <w:color w:val="000000"/>
          <w:sz w:val="30"/>
          <w:szCs w:val="30"/>
          <w:highlight w:val="none"/>
        </w:rPr>
      </w:pPr>
      <w:r>
        <w:rPr>
          <w:rFonts w:hint="eastAsia" w:ascii="宋体" w:hAnsi="宋体"/>
          <w:b/>
          <w:color w:val="000000"/>
          <w:sz w:val="30"/>
          <w:szCs w:val="30"/>
          <w:highlight w:val="none"/>
        </w:rPr>
        <w:t>供应商符合《政府采购法》第二十二条规定条件的声明函</w:t>
      </w:r>
    </w:p>
    <w:p w14:paraId="14EFD528">
      <w:pPr>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p>
    <w:p w14:paraId="05527F48">
      <w:pPr>
        <w:spacing w:line="520" w:lineRule="exact"/>
        <w:ind w:firstLine="480"/>
        <w:rPr>
          <w:rFonts w:hint="eastAsia" w:ascii="宋体" w:hAnsi="宋体"/>
          <w:b/>
          <w:bCs/>
          <w:color w:val="000000"/>
          <w:sz w:val="24"/>
          <w:szCs w:val="24"/>
          <w:highlight w:val="none"/>
        </w:rPr>
      </w:pPr>
      <w:r>
        <w:rPr>
          <w:rFonts w:hint="eastAsia" w:ascii="宋体" w:hAnsi="宋体"/>
          <w:bCs/>
          <w:color w:val="000000"/>
          <w:sz w:val="24"/>
          <w:szCs w:val="24"/>
          <w:highlight w:val="none"/>
        </w:rPr>
        <w:t>我单位参加</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1"/>
          <w:highlight w:val="none"/>
        </w:rPr>
        <w:t>（项目名称），</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rPr>
        <w:t>（项目编号）采购活动。针对《中华人民共和国政府采购法》第二十二条规定做出如下声明：</w:t>
      </w:r>
    </w:p>
    <w:p w14:paraId="15E80913">
      <w:pPr>
        <w:spacing w:line="520" w:lineRule="exact"/>
        <w:ind w:firstLine="482"/>
        <w:rPr>
          <w:rFonts w:hint="eastAsia" w:ascii="宋体" w:hAnsi="宋体"/>
          <w:color w:val="000000"/>
          <w:sz w:val="24"/>
          <w:szCs w:val="24"/>
          <w:highlight w:val="none"/>
        </w:rPr>
      </w:pPr>
      <w:r>
        <w:rPr>
          <w:rFonts w:hint="eastAsia" w:ascii="宋体" w:hAnsi="宋体"/>
          <w:bCs/>
          <w:color w:val="000000"/>
          <w:sz w:val="24"/>
          <w:szCs w:val="21"/>
          <w:highlight w:val="none"/>
        </w:rPr>
        <w:t>1.我单位具有独立承担民事责任的能力；</w:t>
      </w:r>
    </w:p>
    <w:p w14:paraId="71659BCF">
      <w:pPr>
        <w:spacing w:line="520" w:lineRule="exact"/>
        <w:ind w:firstLine="482"/>
        <w:rPr>
          <w:rFonts w:hint="eastAsia" w:ascii="宋体" w:hAnsi="宋体"/>
          <w:color w:val="000000"/>
          <w:sz w:val="24"/>
          <w:szCs w:val="24"/>
          <w:highlight w:val="none"/>
        </w:rPr>
      </w:pPr>
      <w:r>
        <w:rPr>
          <w:rFonts w:hint="eastAsia" w:ascii="宋体" w:hAnsi="宋体"/>
          <w:color w:val="000000"/>
          <w:sz w:val="24"/>
          <w:szCs w:val="24"/>
          <w:highlight w:val="none"/>
        </w:rPr>
        <w:t>2.我单位具有良好的商业信誉和健全的财务会计制度；</w:t>
      </w:r>
    </w:p>
    <w:p w14:paraId="26B43933">
      <w:pPr>
        <w:spacing w:line="520" w:lineRule="exact"/>
        <w:ind w:firstLine="482"/>
        <w:rPr>
          <w:rFonts w:hint="eastAsia" w:ascii="宋体" w:hAnsi="宋体"/>
          <w:color w:val="000000"/>
          <w:sz w:val="24"/>
          <w:szCs w:val="24"/>
          <w:highlight w:val="none"/>
        </w:rPr>
      </w:pPr>
      <w:r>
        <w:rPr>
          <w:rFonts w:hint="eastAsia" w:ascii="宋体" w:hAnsi="宋体"/>
          <w:color w:val="000000"/>
          <w:sz w:val="24"/>
          <w:szCs w:val="24"/>
          <w:highlight w:val="none"/>
        </w:rPr>
        <w:t>3.我单位具有履行合同所必需的设备和专业技术能力；</w:t>
      </w:r>
    </w:p>
    <w:p w14:paraId="3ED1E615">
      <w:pPr>
        <w:spacing w:line="520" w:lineRule="exact"/>
        <w:ind w:firstLine="482"/>
        <w:rPr>
          <w:rFonts w:hint="eastAsia" w:ascii="宋体" w:hAnsi="宋体"/>
          <w:color w:val="000000"/>
          <w:sz w:val="24"/>
          <w:szCs w:val="24"/>
          <w:highlight w:val="none"/>
        </w:rPr>
      </w:pPr>
      <w:r>
        <w:rPr>
          <w:rFonts w:hint="eastAsia" w:ascii="宋体" w:hAnsi="宋体"/>
          <w:color w:val="000000"/>
          <w:sz w:val="24"/>
          <w:szCs w:val="24"/>
          <w:highlight w:val="none"/>
        </w:rPr>
        <w:t>4.我单位有依法缴纳税收和社会保障资金的良好记录；</w:t>
      </w:r>
    </w:p>
    <w:p w14:paraId="509E1B17">
      <w:pPr>
        <w:spacing w:line="520" w:lineRule="exact"/>
        <w:ind w:firstLine="482"/>
        <w:rPr>
          <w:rFonts w:hint="eastAsia" w:ascii="宋体" w:hAnsi="宋体"/>
          <w:color w:val="000000"/>
          <w:sz w:val="24"/>
          <w:szCs w:val="24"/>
          <w:highlight w:val="none"/>
        </w:rPr>
      </w:pPr>
      <w:r>
        <w:rPr>
          <w:rFonts w:hint="eastAsia" w:ascii="宋体" w:hAnsi="宋体"/>
          <w:color w:val="000000"/>
          <w:sz w:val="24"/>
          <w:szCs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05A12678">
      <w:pPr>
        <w:spacing w:line="520" w:lineRule="exact"/>
        <w:ind w:firstLine="482"/>
        <w:rPr>
          <w:rFonts w:hint="eastAsia" w:ascii="宋体" w:hAnsi="宋体"/>
          <w:color w:val="000000"/>
          <w:sz w:val="24"/>
          <w:szCs w:val="24"/>
          <w:highlight w:val="none"/>
        </w:rPr>
      </w:pPr>
      <w:r>
        <w:rPr>
          <w:rFonts w:hint="eastAsia" w:ascii="宋体" w:hAnsi="宋体"/>
          <w:color w:val="000000"/>
          <w:sz w:val="24"/>
          <w:szCs w:val="24"/>
          <w:highlight w:val="none"/>
        </w:rPr>
        <w:t>6.我单位满足法律、行政法规规定的其他条件。</w:t>
      </w:r>
    </w:p>
    <w:p w14:paraId="1E4107CA">
      <w:pPr>
        <w:spacing w:line="500" w:lineRule="exact"/>
        <w:ind w:firstLine="482"/>
        <w:rPr>
          <w:rFonts w:hint="eastAsia" w:ascii="宋体" w:hAnsi="宋体"/>
          <w:color w:val="000000"/>
          <w:sz w:val="24"/>
          <w:szCs w:val="24"/>
          <w:highlight w:val="none"/>
        </w:rPr>
      </w:pPr>
    </w:p>
    <w:p w14:paraId="1988363A">
      <w:pPr>
        <w:spacing w:line="500" w:lineRule="exact"/>
        <w:rPr>
          <w:rFonts w:hint="eastAsia" w:ascii="宋体" w:hAnsi="宋体"/>
          <w:color w:val="000000"/>
          <w:sz w:val="24"/>
          <w:szCs w:val="24"/>
          <w:highlight w:val="none"/>
        </w:rPr>
      </w:pPr>
    </w:p>
    <w:p w14:paraId="45A5840F">
      <w:pPr>
        <w:spacing w:line="500" w:lineRule="exact"/>
        <w:rPr>
          <w:rFonts w:hint="eastAsia" w:ascii="宋体" w:hAnsi="宋体"/>
          <w:bCs/>
          <w:color w:val="000000"/>
          <w:sz w:val="24"/>
          <w:szCs w:val="21"/>
          <w:highlight w:val="none"/>
        </w:rPr>
      </w:pPr>
    </w:p>
    <w:p w14:paraId="176B9025">
      <w:pPr>
        <w:spacing w:line="500" w:lineRule="exact"/>
        <w:rPr>
          <w:rFonts w:hint="eastAsia" w:ascii="宋体" w:hAnsi="宋体"/>
          <w:bCs/>
          <w:color w:val="000000"/>
          <w:sz w:val="24"/>
          <w:szCs w:val="21"/>
          <w:highlight w:val="none"/>
        </w:rPr>
      </w:pPr>
    </w:p>
    <w:p w14:paraId="29CD24F4">
      <w:pPr>
        <w:spacing w:line="500" w:lineRule="exact"/>
        <w:rPr>
          <w:rFonts w:hint="eastAsia" w:ascii="宋体" w:hAnsi="宋体"/>
          <w:bCs/>
          <w:color w:val="000000"/>
          <w:sz w:val="24"/>
          <w:szCs w:val="21"/>
          <w:highlight w:val="none"/>
        </w:rPr>
      </w:pPr>
    </w:p>
    <w:p w14:paraId="2A5BCDA7">
      <w:pPr>
        <w:spacing w:line="460" w:lineRule="exact"/>
        <w:jc w:val="center"/>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p>
    <w:p w14:paraId="39F1FA3A">
      <w:pPr>
        <w:spacing w:line="460" w:lineRule="exact"/>
        <w:jc w:val="righ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p>
    <w:p w14:paraId="7ACECA81">
      <w:pPr>
        <w:spacing w:line="460" w:lineRule="exact"/>
        <w:jc w:val="righ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______</w:t>
      </w:r>
      <w:r>
        <w:rPr>
          <w:rFonts w:hint="eastAsia" w:ascii="宋体" w:hAnsi="宋体"/>
          <w:bCs/>
          <w:color w:val="000000"/>
          <w:sz w:val="24"/>
          <w:szCs w:val="21"/>
          <w:highlight w:val="none"/>
        </w:rPr>
        <w:t>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日</w:t>
      </w:r>
    </w:p>
    <w:p w14:paraId="0E45016D">
      <w:pPr>
        <w:spacing w:line="440" w:lineRule="exact"/>
        <w:ind w:firstLine="480"/>
        <w:rPr>
          <w:rFonts w:ascii="宋体" w:hAnsi="宋体"/>
          <w:sz w:val="24"/>
          <w:szCs w:val="21"/>
          <w:highlight w:val="none"/>
        </w:rPr>
      </w:pPr>
    </w:p>
    <w:p w14:paraId="517E3ED5">
      <w:pPr>
        <w:spacing w:line="400" w:lineRule="exact"/>
        <w:contextualSpacing/>
        <w:rPr>
          <w:rFonts w:ascii="Times New Roman" w:hAnsi="Times New Roman" w:eastAsia="方正黑体_GBK"/>
          <w:sz w:val="32"/>
          <w:szCs w:val="32"/>
          <w:highlight w:val="none"/>
          <w:lang w:val="zh-CN"/>
        </w:rPr>
      </w:pPr>
      <w:r>
        <w:rPr>
          <w:rFonts w:ascii="宋体" w:hAnsi="宋体"/>
          <w:sz w:val="24"/>
          <w:szCs w:val="21"/>
          <w:highlight w:val="none"/>
        </w:rPr>
        <w:br w:type="page" w:clear="all"/>
      </w:r>
      <w:r>
        <w:rPr>
          <w:rFonts w:ascii="Times New Roman" w:hAnsi="Times New Roman" w:eastAsia="方正黑体_GBK"/>
          <w:sz w:val="32"/>
          <w:szCs w:val="32"/>
          <w:highlight w:val="none"/>
          <w:lang w:val="zh-CN"/>
        </w:rPr>
        <w:t>附件2</w:t>
      </w:r>
    </w:p>
    <w:p w14:paraId="0454F8CA">
      <w:pPr>
        <w:spacing w:line="560" w:lineRule="exact"/>
        <w:jc w:val="center"/>
        <w:rPr>
          <w:rFonts w:ascii="宋体" w:hAnsi="宋体"/>
          <w:b/>
          <w:bCs/>
          <w:sz w:val="32"/>
          <w:szCs w:val="32"/>
          <w:highlight w:val="none"/>
        </w:rPr>
      </w:pPr>
      <w:r>
        <w:rPr>
          <w:rFonts w:hint="eastAsia" w:ascii="宋体" w:hAnsi="宋体"/>
          <w:b/>
          <w:bCs/>
          <w:sz w:val="32"/>
          <w:szCs w:val="32"/>
          <w:highlight w:val="none"/>
        </w:rPr>
        <w:t>法定代表人身份证明</w:t>
      </w:r>
    </w:p>
    <w:p w14:paraId="5806A9EF">
      <w:pPr>
        <w:spacing w:line="480" w:lineRule="exact"/>
        <w:rPr>
          <w:rFonts w:ascii="宋体" w:hAnsi="宋体"/>
          <w:sz w:val="24"/>
          <w:szCs w:val="24"/>
          <w:highlight w:val="none"/>
        </w:rPr>
      </w:pPr>
    </w:p>
    <w:p w14:paraId="0168DC12">
      <w:pPr>
        <w:spacing w:line="480" w:lineRule="exact"/>
        <w:ind w:firstLine="480"/>
        <w:rPr>
          <w:rFonts w:ascii="宋体" w:hAnsi="宋体"/>
          <w:sz w:val="24"/>
          <w:szCs w:val="24"/>
          <w:highlight w:val="none"/>
        </w:rPr>
      </w:pPr>
      <w:r>
        <w:rPr>
          <w:rFonts w:ascii="宋体" w:hAnsi="宋体"/>
          <w:sz w:val="24"/>
          <w:szCs w:val="24"/>
          <w:highlight w:val="none"/>
          <w:u w:val="single"/>
        </w:rPr>
        <w:t xml:space="preserve">        </w:t>
      </w:r>
      <w:r>
        <w:rPr>
          <w:rFonts w:hint="eastAsia" w:ascii="宋体" w:hAnsi="宋体"/>
          <w:sz w:val="24"/>
          <w:szCs w:val="24"/>
          <w:highlight w:val="none"/>
        </w:rPr>
        <w:t>先生/女士：</w:t>
      </w:r>
      <w:r>
        <w:rPr>
          <w:rFonts w:ascii="宋体" w:hAnsi="宋体"/>
          <w:sz w:val="24"/>
          <w:szCs w:val="24"/>
          <w:highlight w:val="none"/>
        </w:rPr>
        <w:t xml:space="preserve"> </w:t>
      </w:r>
      <w:r>
        <w:rPr>
          <w:rFonts w:hint="eastAsia" w:ascii="宋体" w:hAnsi="宋体"/>
          <w:sz w:val="24"/>
          <w:szCs w:val="24"/>
          <w:highlight w:val="none"/>
        </w:rPr>
        <w:t>现任我单位</w:t>
      </w:r>
      <w:r>
        <w:rPr>
          <w:rFonts w:ascii="宋体" w:hAnsi="宋体"/>
          <w:sz w:val="24"/>
          <w:szCs w:val="24"/>
          <w:highlight w:val="none"/>
          <w:u w:val="single"/>
        </w:rPr>
        <w:t xml:space="preserve">        </w:t>
      </w:r>
      <w:r>
        <w:rPr>
          <w:rFonts w:hint="eastAsia" w:ascii="宋体" w:hAnsi="宋体"/>
          <w:sz w:val="24"/>
          <w:szCs w:val="24"/>
          <w:highlight w:val="none"/>
        </w:rPr>
        <w:t>职务，为法定代表人，特此证明。</w:t>
      </w:r>
    </w:p>
    <w:p w14:paraId="31634A62">
      <w:pPr>
        <w:spacing w:line="480" w:lineRule="exact"/>
        <w:ind w:firstLine="480"/>
        <w:rPr>
          <w:rFonts w:ascii="宋体" w:hAnsi="宋体"/>
          <w:sz w:val="24"/>
          <w:szCs w:val="24"/>
          <w:highlight w:val="none"/>
          <w:u w:val="single"/>
        </w:rPr>
      </w:pPr>
      <w:r>
        <w:rPr>
          <w:rFonts w:hint="eastAsia" w:ascii="宋体" w:hAnsi="宋体"/>
          <w:sz w:val="24"/>
          <w:szCs w:val="24"/>
          <w:highlight w:val="none"/>
        </w:rPr>
        <w:t>身份证号码：</w:t>
      </w:r>
      <w:r>
        <w:rPr>
          <w:rFonts w:ascii="宋体" w:hAnsi="宋体"/>
          <w:sz w:val="24"/>
          <w:szCs w:val="24"/>
          <w:highlight w:val="none"/>
          <w:u w:val="single"/>
        </w:rPr>
        <w:t xml:space="preserve">                                               </w:t>
      </w:r>
    </w:p>
    <w:p w14:paraId="3D78BA2F">
      <w:pPr>
        <w:spacing w:line="480" w:lineRule="exact"/>
        <w:ind w:firstLine="480"/>
        <w:rPr>
          <w:rFonts w:ascii="宋体" w:hAnsi="宋体"/>
          <w:sz w:val="24"/>
          <w:szCs w:val="24"/>
          <w:highlight w:val="none"/>
        </w:rPr>
      </w:pPr>
    </w:p>
    <w:p w14:paraId="6F9042B3">
      <w:pPr>
        <w:spacing w:line="600" w:lineRule="exact"/>
        <w:rPr>
          <w:rFonts w:ascii="宋体" w:hAnsi="宋体"/>
          <w:b/>
          <w:sz w:val="24"/>
          <w:szCs w:val="24"/>
          <w:highlight w:val="none"/>
        </w:rPr>
      </w:pPr>
      <w:r>
        <w:rPr>
          <w:rFonts w:hint="eastAsia" w:ascii="宋体" w:hAnsi="宋体"/>
          <w:b/>
          <w:sz w:val="24"/>
          <w:szCs w:val="24"/>
          <w:highlight w:val="none"/>
        </w:rPr>
        <w:t>注：提供法定代表人的身份证复印件盖公章</w:t>
      </w:r>
    </w:p>
    <w:p w14:paraId="13ACC7C5">
      <w:pPr>
        <w:spacing w:line="440" w:lineRule="exact"/>
        <w:ind w:firstLine="480"/>
        <w:rPr>
          <w:rFonts w:ascii="宋体" w:hAnsi="宋体"/>
          <w:sz w:val="24"/>
          <w:szCs w:val="21"/>
          <w:highlight w:val="none"/>
        </w:rPr>
      </w:pPr>
    </w:p>
    <w:bookmarkEnd w:id="181"/>
    <w:bookmarkEnd w:id="182"/>
    <w:bookmarkEnd w:id="183"/>
    <w:p w14:paraId="2A196EF7">
      <w:pPr>
        <w:spacing w:line="460" w:lineRule="exact"/>
        <w:rPr>
          <w:rFonts w:ascii="宋体" w:hAnsi="宋体"/>
          <w:bCs/>
          <w:sz w:val="24"/>
          <w:szCs w:val="21"/>
          <w:highlight w:val="none"/>
        </w:rPr>
      </w:pPr>
      <w:bookmarkStart w:id="184" w:name="_Toc120614284"/>
    </w:p>
    <w:p w14:paraId="4D35B5CE">
      <w:pPr>
        <w:spacing w:line="400" w:lineRule="exact"/>
        <w:contextualSpacing/>
        <w:rPr>
          <w:rFonts w:ascii="Times New Roman" w:hAnsi="Times New Roman" w:eastAsia="方正黑体_GBK"/>
          <w:sz w:val="32"/>
          <w:szCs w:val="32"/>
          <w:highlight w:val="none"/>
          <w:lang w:val="zh-CN"/>
        </w:rPr>
      </w:pPr>
      <w:r>
        <w:rPr>
          <w:rFonts w:ascii="宋体" w:hAnsi="宋体"/>
          <w:bCs/>
          <w:sz w:val="24"/>
          <w:szCs w:val="21"/>
          <w:highlight w:val="none"/>
        </w:rPr>
        <w:br w:type="page" w:clear="all"/>
      </w:r>
      <w:r>
        <w:rPr>
          <w:rFonts w:ascii="Times New Roman" w:hAnsi="Times New Roman" w:eastAsia="方正黑体_GBK"/>
          <w:sz w:val="32"/>
          <w:szCs w:val="32"/>
          <w:highlight w:val="none"/>
          <w:lang w:val="zh-CN"/>
        </w:rPr>
        <w:t>附件3</w:t>
      </w:r>
    </w:p>
    <w:p w14:paraId="772FB1EB">
      <w:pPr>
        <w:spacing w:line="560" w:lineRule="exact"/>
        <w:jc w:val="center"/>
        <w:rPr>
          <w:rFonts w:hint="eastAsia" w:ascii="宋体" w:hAnsi="宋体"/>
          <w:b/>
          <w:bCs/>
          <w:sz w:val="32"/>
          <w:szCs w:val="32"/>
          <w:highlight w:val="none"/>
        </w:rPr>
      </w:pPr>
      <w:r>
        <w:rPr>
          <w:rFonts w:hint="eastAsia" w:ascii="宋体" w:hAnsi="宋体"/>
          <w:b/>
          <w:bCs/>
          <w:sz w:val="32"/>
          <w:szCs w:val="32"/>
          <w:highlight w:val="none"/>
        </w:rPr>
        <w:t>法人授权书</w:t>
      </w:r>
    </w:p>
    <w:p w14:paraId="444C1CA5">
      <w:pPr>
        <w:tabs>
          <w:tab w:val="left" w:pos="360"/>
        </w:tabs>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本授权书声明：____________（供应商名称）授权________________（被授权人的姓名）为我方就JSZC-</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号项目采购活动的合法代理人，以本单位名义全权处理一切与该项目采购有关的事务。</w:t>
      </w:r>
    </w:p>
    <w:p w14:paraId="4C5B7FED">
      <w:pPr>
        <w:tabs>
          <w:tab w:val="left" w:pos="360"/>
        </w:tabs>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本授权书于______年____月____日起生效，特此声明。</w:t>
      </w:r>
    </w:p>
    <w:p w14:paraId="600826C6">
      <w:pPr>
        <w:tabs>
          <w:tab w:val="left" w:pos="360"/>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p>
    <w:p w14:paraId="44837A1F">
      <w:pPr>
        <w:tabs>
          <w:tab w:val="left" w:pos="360"/>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p>
    <w:p w14:paraId="683B7827">
      <w:pPr>
        <w:tabs>
          <w:tab w:val="left" w:pos="360"/>
        </w:tabs>
        <w:ind w:firstLine="120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授权单位名称：</w:t>
      </w:r>
      <w:r>
        <w:rPr>
          <w:rFonts w:hint="eastAsia" w:ascii="Times New Roman" w:hAnsi="Times New Roman"/>
          <w:color w:val="000000"/>
          <w:sz w:val="24"/>
          <w:szCs w:val="24"/>
          <w:highlight w:val="none"/>
          <w:u w:val="single"/>
        </w:rPr>
        <w:t>（加盖CA电子公章）</w:t>
      </w:r>
    </w:p>
    <w:p w14:paraId="480B9C02">
      <w:pPr>
        <w:tabs>
          <w:tab w:val="left" w:pos="360"/>
        </w:tabs>
        <w:ind w:firstLine="480"/>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p>
    <w:p w14:paraId="53A3216E">
      <w:pPr>
        <w:tabs>
          <w:tab w:val="left" w:pos="360"/>
        </w:tabs>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r>
        <w:rPr>
          <w:rFonts w:hint="eastAsia" w:ascii="Times New Roman" w:hAnsi="Times New Roman"/>
          <w:color w:val="000000"/>
          <w:sz w:val="24"/>
          <w:szCs w:val="24"/>
          <w:highlight w:val="none"/>
          <w:u w:val="single"/>
        </w:rPr>
        <w:t xml:space="preserve">                                         </w:t>
      </w:r>
    </w:p>
    <w:p w14:paraId="05B14652">
      <w:pPr>
        <w:ind w:firstLine="420"/>
        <w:rPr>
          <w:rFonts w:hint="eastAsia" w:ascii="Times New Roman" w:hAnsi="Times New Roman"/>
          <w:i/>
          <w:color w:val="000000"/>
          <w:sz w:val="24"/>
          <w:szCs w:val="24"/>
          <w:highlight w:val="none"/>
          <w:u w:val="single"/>
        </w:rPr>
      </w:pPr>
    </w:p>
    <w:p w14:paraId="36114A05">
      <w:pPr>
        <w:rPr>
          <w:rFonts w:hint="eastAsia" w:ascii="Times New Roman" w:hAnsi="Times New Roman"/>
          <w:color w:val="000000"/>
          <w:szCs w:val="21"/>
          <w:highlight w:val="none"/>
        </w:rPr>
      </w:pPr>
    </w:p>
    <w:p w14:paraId="7FA15EBA">
      <w:pPr>
        <w:spacing w:line="460" w:lineRule="exact"/>
        <w:rPr>
          <w:rFonts w:hint="eastAsia" w:ascii="宋体" w:hAnsi="宋体"/>
          <w:bCs/>
          <w:color w:val="000000"/>
          <w:sz w:val="24"/>
          <w:szCs w:val="21"/>
          <w:highlight w:val="none"/>
        </w:rPr>
      </w:pPr>
    </w:p>
    <w:p w14:paraId="1D221AB6">
      <w:pPr>
        <w:spacing w:line="400" w:lineRule="exact"/>
        <w:contextualSpacing/>
        <w:rPr>
          <w:rFonts w:ascii="Times New Roman" w:hAnsi="Times New Roman" w:eastAsia="方正黑体_GBK"/>
          <w:sz w:val="32"/>
          <w:szCs w:val="32"/>
          <w:highlight w:val="none"/>
        </w:rPr>
      </w:pPr>
      <w:r>
        <w:rPr>
          <w:rFonts w:ascii="宋体" w:hAnsi="宋体"/>
          <w:bCs/>
          <w:sz w:val="24"/>
          <w:szCs w:val="21"/>
          <w:highlight w:val="none"/>
        </w:rPr>
        <w:br w:type="page" w:clear="all"/>
      </w:r>
      <w:r>
        <w:rPr>
          <w:rFonts w:ascii="Times New Roman" w:hAnsi="Times New Roman" w:eastAsia="方正黑体_GBK"/>
          <w:sz w:val="32"/>
          <w:szCs w:val="32"/>
          <w:highlight w:val="none"/>
        </w:rPr>
        <w:t>附件4</w:t>
      </w:r>
    </w:p>
    <w:p w14:paraId="2FCD96C5">
      <w:pPr>
        <w:spacing w:line="560" w:lineRule="exact"/>
        <w:jc w:val="center"/>
        <w:rPr>
          <w:rFonts w:ascii="宋体" w:hAnsi="宋体"/>
          <w:b/>
          <w:bCs/>
          <w:sz w:val="32"/>
          <w:szCs w:val="32"/>
          <w:highlight w:val="none"/>
        </w:rPr>
      </w:pPr>
      <w:r>
        <w:rPr>
          <w:rFonts w:hint="eastAsia" w:ascii="宋体" w:hAnsi="宋体"/>
          <w:b/>
          <w:bCs/>
          <w:sz w:val="32"/>
          <w:szCs w:val="32"/>
          <w:highlight w:val="none"/>
        </w:rPr>
        <w:t>磋商响应函</w:t>
      </w:r>
    </w:p>
    <w:p w14:paraId="655BD3E2">
      <w:pPr>
        <w:spacing w:line="420" w:lineRule="exact"/>
        <w:jc w:val="left"/>
        <w:rPr>
          <w:rFonts w:ascii="宋体" w:hAnsi="宋体" w:eastAsia="宋体"/>
          <w:sz w:val="24"/>
          <w:szCs w:val="21"/>
          <w:highlight w:val="none"/>
          <w:lang w:val="en-US" w:eastAsia="zh-CN"/>
        </w:rPr>
      </w:pPr>
      <w:r>
        <w:rPr>
          <w:rFonts w:hint="eastAsia" w:ascii="宋体" w:hAnsi="宋体"/>
          <w:sz w:val="24"/>
          <w:szCs w:val="21"/>
          <w:highlight w:val="none"/>
        </w:rPr>
        <w:t>致：</w:t>
      </w:r>
      <w:r>
        <w:rPr>
          <w:rFonts w:hint="eastAsia" w:ascii="宋体" w:hAnsi="宋体"/>
          <w:sz w:val="24"/>
          <w:szCs w:val="21"/>
          <w:highlight w:val="none"/>
          <w:lang w:val="en-US" w:eastAsia="zh-CN"/>
        </w:rPr>
        <w:t xml:space="preserve"> （采购人）           </w:t>
      </w:r>
    </w:p>
    <w:p w14:paraId="0B3F1509">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根据贵方的JSZC-</w:t>
      </w:r>
      <w:r>
        <w:rPr>
          <w:rFonts w:ascii="宋体" w:hAnsi="宋体"/>
          <w:sz w:val="24"/>
          <w:szCs w:val="21"/>
          <w:highlight w:val="none"/>
        </w:rPr>
        <w:t>320000-</w:t>
      </w:r>
      <w:r>
        <w:rPr>
          <w:rFonts w:hint="eastAsia" w:ascii="宋体" w:hAnsi="宋体"/>
          <w:sz w:val="24"/>
          <w:szCs w:val="21"/>
          <w:highlight w:val="none"/>
          <w:lang w:val="en-US" w:eastAsia="zh-CN"/>
        </w:rPr>
        <w:t xml:space="preserve"> </w:t>
      </w:r>
      <w:r>
        <w:rPr>
          <w:rFonts w:hint="eastAsia" w:ascii="宋体" w:hAnsi="宋体"/>
          <w:b/>
          <w:sz w:val="36"/>
          <w:szCs w:val="24"/>
          <w:highlight w:val="none"/>
          <w:u w:val="single"/>
        </w:rPr>
        <w:t xml:space="preserve">    </w:t>
      </w:r>
      <w:r>
        <w:rPr>
          <w:rFonts w:hint="eastAsia" w:ascii="宋体" w:hAnsi="宋体"/>
          <w:sz w:val="24"/>
          <w:szCs w:val="21"/>
          <w:highlight w:val="none"/>
        </w:rPr>
        <w:t>号磋商文件，正式授权下述签字人______(姓名)代表我方______________（供应商的名称），全权处理本次项目磋商的有关事宜。</w:t>
      </w:r>
    </w:p>
    <w:p w14:paraId="2E7BD292">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据此函，__________签字人兹宣布同意如下：</w:t>
      </w:r>
    </w:p>
    <w:p w14:paraId="4DA518D6">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1.按磋商文件规定的各项要求，向买方提供所需货物、服务（包含与货物相关的服务及与服务相关的货物）。</w:t>
      </w:r>
    </w:p>
    <w:p w14:paraId="05A09A39">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2.我们完全理解贵方不一定将合同授予最低报价的供应商。</w:t>
      </w:r>
    </w:p>
    <w:p w14:paraId="265F7CAA">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3.我们已详细审核全部磋商文件及其有效补充文件，我们知道必须放弃提出含糊不清或误解问题的权利。</w:t>
      </w:r>
    </w:p>
    <w:p w14:paraId="73E28BF9">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4.我们同意从规定的开标日期起遵循本响应文件，并在规定的磋商有效期期满之前均具有约束力。</w:t>
      </w:r>
    </w:p>
    <w:p w14:paraId="47C8AA3B">
      <w:pPr>
        <w:spacing w:line="420" w:lineRule="exact"/>
        <w:ind w:firstLine="480"/>
        <w:jc w:val="left"/>
        <w:rPr>
          <w:rFonts w:hint="eastAsia" w:ascii="宋体" w:hAnsi="宋体"/>
          <w:sz w:val="24"/>
          <w:szCs w:val="21"/>
          <w:highlight w:val="none"/>
        </w:rPr>
      </w:pPr>
      <w:r>
        <w:rPr>
          <w:rFonts w:ascii="宋体" w:hAnsi="宋体"/>
          <w:sz w:val="24"/>
          <w:szCs w:val="21"/>
          <w:highlight w:val="none"/>
        </w:rPr>
        <w:t>5</w:t>
      </w:r>
      <w:r>
        <w:rPr>
          <w:rFonts w:hint="eastAsia" w:ascii="宋体" w:hAnsi="宋体"/>
          <w:sz w:val="24"/>
          <w:szCs w:val="21"/>
          <w:highlight w:val="none"/>
        </w:rPr>
        <w:t>.同意向贵方提供贵方可能另外要求的与磋商有关的任何证据或资料，并保证我方已提供和将要提供的文件是真实的、准确的。</w:t>
      </w:r>
    </w:p>
    <w:p w14:paraId="4054FCE7">
      <w:pPr>
        <w:spacing w:line="420" w:lineRule="exact"/>
        <w:ind w:firstLine="480"/>
        <w:jc w:val="left"/>
        <w:rPr>
          <w:rFonts w:hint="eastAsia" w:ascii="宋体" w:hAnsi="宋体"/>
          <w:sz w:val="24"/>
          <w:szCs w:val="21"/>
          <w:highlight w:val="none"/>
        </w:rPr>
      </w:pPr>
      <w:r>
        <w:rPr>
          <w:rFonts w:ascii="宋体" w:hAnsi="宋体"/>
          <w:sz w:val="24"/>
          <w:szCs w:val="21"/>
          <w:highlight w:val="none"/>
        </w:rPr>
        <w:t>6</w:t>
      </w:r>
      <w:r>
        <w:rPr>
          <w:rFonts w:hint="eastAsia" w:ascii="宋体" w:hAnsi="宋体"/>
          <w:sz w:val="24"/>
          <w:szCs w:val="21"/>
          <w:highlight w:val="none"/>
        </w:rPr>
        <w:t>.一旦我方成交,我方将根据磋商文件的规定，严格履行合同的责任和义务,并保证在磋商文件规定的时间完成项目，交付买方验收、使用。</w:t>
      </w:r>
    </w:p>
    <w:p w14:paraId="6FC1E2A1">
      <w:pPr>
        <w:spacing w:line="420" w:lineRule="exact"/>
        <w:ind w:left="425"/>
        <w:jc w:val="left"/>
        <w:rPr>
          <w:rFonts w:hint="eastAsia" w:ascii="宋体" w:hAnsi="宋体"/>
          <w:sz w:val="24"/>
          <w:szCs w:val="21"/>
          <w:highlight w:val="none"/>
        </w:rPr>
      </w:pPr>
      <w:r>
        <w:rPr>
          <w:rFonts w:ascii="宋体" w:hAnsi="宋体"/>
          <w:sz w:val="24"/>
          <w:szCs w:val="21"/>
          <w:highlight w:val="none"/>
        </w:rPr>
        <w:t>7</w:t>
      </w:r>
      <w:r>
        <w:rPr>
          <w:rFonts w:hint="eastAsia" w:ascii="宋体" w:hAnsi="宋体"/>
          <w:sz w:val="24"/>
          <w:szCs w:val="21"/>
          <w:highlight w:val="none"/>
        </w:rPr>
        <w:t>.我方与本磋商有关的正式通讯地址为：</w:t>
      </w:r>
    </w:p>
    <w:p w14:paraId="16CBBBFA">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地          址：</w:t>
      </w:r>
    </w:p>
    <w:p w14:paraId="32B2E8DE">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邮          编：</w:t>
      </w:r>
    </w:p>
    <w:p w14:paraId="35AD4B72">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电          话：</w:t>
      </w:r>
    </w:p>
    <w:p w14:paraId="1B6873A3">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传          真：</w:t>
      </w:r>
    </w:p>
    <w:p w14:paraId="5166FC24">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供应商开户行：</w:t>
      </w:r>
    </w:p>
    <w:p w14:paraId="46008796">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 xml:space="preserve">账          号： </w:t>
      </w:r>
    </w:p>
    <w:p w14:paraId="4AD63F20">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日           期：________年____月____日</w:t>
      </w:r>
    </w:p>
    <w:p w14:paraId="5E282E2B">
      <w:pPr>
        <w:spacing w:line="400" w:lineRule="exact"/>
        <w:contextualSpacing/>
        <w:rPr>
          <w:rFonts w:ascii="宋体" w:hAnsi="宋体"/>
          <w:bCs/>
          <w:sz w:val="24"/>
          <w:szCs w:val="21"/>
          <w:highlight w:val="none"/>
        </w:rPr>
      </w:pPr>
    </w:p>
    <w:p w14:paraId="659139D5">
      <w:pPr>
        <w:spacing w:line="440" w:lineRule="exact"/>
        <w:ind w:left="420" w:firstLine="480"/>
        <w:jc w:val="left"/>
        <w:rPr>
          <w:rFonts w:hint="eastAsia" w:ascii="宋体" w:hAnsi="宋体"/>
          <w:color w:val="000000"/>
          <w:sz w:val="24"/>
          <w:szCs w:val="21"/>
          <w:highlight w:val="none"/>
        </w:rPr>
      </w:pPr>
    </w:p>
    <w:p w14:paraId="790682D0">
      <w:pPr>
        <w:spacing w:line="440" w:lineRule="exact"/>
        <w:ind w:left="420" w:firstLine="2400"/>
        <w:jc w:val="left"/>
        <w:rPr>
          <w:rFonts w:hint="eastAsia" w:ascii="宋体" w:hAnsi="宋体"/>
          <w:color w:val="000000"/>
          <w:sz w:val="24"/>
          <w:szCs w:val="21"/>
          <w:highlight w:val="none"/>
        </w:rPr>
      </w:pPr>
      <w:r>
        <w:rPr>
          <w:rFonts w:hint="eastAsia" w:ascii="宋体" w:hAnsi="宋体"/>
          <w:color w:val="000000"/>
          <w:sz w:val="24"/>
          <w:szCs w:val="21"/>
          <w:highlight w:val="none"/>
        </w:rPr>
        <w:t>响应供应商全称(盖公章)：</w:t>
      </w:r>
    </w:p>
    <w:p w14:paraId="62499082">
      <w:pPr>
        <w:spacing w:line="440" w:lineRule="exact"/>
        <w:ind w:left="420" w:firstLine="2400"/>
        <w:jc w:val="left"/>
        <w:rPr>
          <w:rFonts w:hint="eastAsia" w:ascii="宋体" w:hAnsi="宋体"/>
          <w:color w:val="000000"/>
          <w:sz w:val="24"/>
          <w:szCs w:val="21"/>
          <w:highlight w:val="none"/>
        </w:rPr>
      </w:pPr>
      <w:r>
        <w:rPr>
          <w:rFonts w:hint="eastAsia" w:ascii="宋体" w:hAnsi="宋体"/>
          <w:color w:val="000000"/>
          <w:sz w:val="24"/>
          <w:szCs w:val="21"/>
          <w:highlight w:val="none"/>
        </w:rPr>
        <w:t>法定代表人（签字或盖章）：</w:t>
      </w:r>
    </w:p>
    <w:p w14:paraId="55A8BEFC">
      <w:pPr>
        <w:spacing w:line="460" w:lineRule="exact"/>
        <w:rPr>
          <w:rFonts w:ascii="宋体" w:hAnsi="宋体"/>
          <w:bCs/>
          <w:sz w:val="24"/>
          <w:szCs w:val="21"/>
          <w:highlight w:val="none"/>
        </w:rPr>
      </w:pPr>
    </w:p>
    <w:p w14:paraId="559C6D7C">
      <w:pPr>
        <w:spacing w:line="460" w:lineRule="exact"/>
        <w:rPr>
          <w:rFonts w:ascii="Times New Roman" w:hAnsi="Times New Roman" w:eastAsia="方正黑体_GBK"/>
          <w:sz w:val="32"/>
          <w:szCs w:val="32"/>
          <w:highlight w:val="none"/>
        </w:rPr>
      </w:pPr>
      <w:r>
        <w:rPr>
          <w:rFonts w:ascii="宋体" w:hAnsi="宋体"/>
          <w:bCs/>
          <w:sz w:val="24"/>
          <w:szCs w:val="21"/>
          <w:highlight w:val="none"/>
        </w:rPr>
        <w:br w:type="page" w:clear="all"/>
      </w:r>
    </w:p>
    <w:p w14:paraId="16A9ABCE">
      <w:pPr>
        <w:spacing w:line="400" w:lineRule="exact"/>
        <w:contextualSpacing/>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附件5</w:t>
      </w:r>
    </w:p>
    <w:p w14:paraId="6EDAFA00">
      <w:pPr>
        <w:spacing w:line="300" w:lineRule="auto"/>
        <w:contextualSpacing/>
        <w:jc w:val="center"/>
        <w:rPr>
          <w:rFonts w:hint="eastAsia" w:ascii="宋体" w:hAnsi="宋体"/>
          <w:b/>
          <w:sz w:val="32"/>
          <w:szCs w:val="32"/>
          <w:highlight w:val="none"/>
        </w:rPr>
      </w:pPr>
      <w:r>
        <w:rPr>
          <w:rFonts w:hint="eastAsia" w:ascii="宋体" w:hAnsi="宋体"/>
          <w:b/>
          <w:sz w:val="32"/>
          <w:szCs w:val="32"/>
          <w:highlight w:val="none"/>
        </w:rPr>
        <w:t>商务部分正负偏离表</w:t>
      </w:r>
    </w:p>
    <w:p w14:paraId="0DAFF521">
      <w:pPr>
        <w:ind w:firstLine="560"/>
        <w:jc w:val="center"/>
        <w:rPr>
          <w:rFonts w:ascii="宋体" w:hAnsi="宋体"/>
          <w:sz w:val="28"/>
          <w:szCs w:val="28"/>
          <w:highlight w:val="none"/>
        </w:rPr>
      </w:pPr>
      <w:r>
        <w:rPr>
          <w:rFonts w:hint="eastAsia" w:ascii="宋体" w:hAnsi="宋体"/>
          <w:sz w:val="28"/>
          <w:szCs w:val="28"/>
          <w:highlight w:val="none"/>
        </w:rPr>
        <w:t>（由供应商据实填写，表格不够自行添加）</w:t>
      </w:r>
    </w:p>
    <w:tbl>
      <w:tblPr>
        <w:tblStyle w:val="28"/>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850"/>
        <w:gridCol w:w="2318"/>
        <w:gridCol w:w="2024"/>
        <w:gridCol w:w="2612"/>
        <w:gridCol w:w="1438"/>
      </w:tblGrid>
      <w:tr w14:paraId="62C58E4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60" w:type="dxa"/>
            <w:noWrap w:val="0"/>
            <w:vAlign w:val="center"/>
          </w:tcPr>
          <w:p w14:paraId="45544D98">
            <w:pPr>
              <w:spacing w:line="340" w:lineRule="exact"/>
              <w:jc w:val="center"/>
              <w:rPr>
                <w:rFonts w:ascii="宋体" w:hAnsi="宋体"/>
                <w:sz w:val="24"/>
                <w:szCs w:val="24"/>
                <w:highlight w:val="none"/>
              </w:rPr>
            </w:pPr>
            <w:r>
              <w:rPr>
                <w:rFonts w:hint="eastAsia" w:ascii="宋体" w:hAnsi="宋体"/>
                <w:sz w:val="24"/>
                <w:szCs w:val="24"/>
                <w:highlight w:val="none"/>
              </w:rPr>
              <w:t>序号</w:t>
            </w:r>
          </w:p>
        </w:tc>
        <w:tc>
          <w:tcPr>
            <w:tcW w:w="1254" w:type="dxa"/>
            <w:noWrap w:val="0"/>
            <w:vAlign w:val="center"/>
          </w:tcPr>
          <w:p w14:paraId="3DD8A10B">
            <w:pPr>
              <w:spacing w:line="340" w:lineRule="exact"/>
              <w:jc w:val="center"/>
              <w:rPr>
                <w:rFonts w:ascii="宋体" w:hAnsi="宋体"/>
                <w:sz w:val="24"/>
                <w:szCs w:val="24"/>
                <w:highlight w:val="none"/>
              </w:rPr>
            </w:pPr>
            <w:r>
              <w:rPr>
                <w:rFonts w:hint="eastAsia" w:ascii="宋体" w:hAnsi="宋体"/>
                <w:sz w:val="24"/>
                <w:szCs w:val="24"/>
                <w:highlight w:val="none"/>
              </w:rPr>
              <w:t>货物或服务名称</w:t>
            </w:r>
          </w:p>
        </w:tc>
        <w:tc>
          <w:tcPr>
            <w:tcW w:w="1095" w:type="dxa"/>
            <w:noWrap w:val="0"/>
            <w:vAlign w:val="center"/>
          </w:tcPr>
          <w:p w14:paraId="43CF992F">
            <w:pPr>
              <w:spacing w:line="340" w:lineRule="exact"/>
              <w:jc w:val="center"/>
              <w:rPr>
                <w:rFonts w:ascii="宋体" w:hAnsi="宋体"/>
                <w:sz w:val="24"/>
                <w:szCs w:val="24"/>
                <w:highlight w:val="none"/>
              </w:rPr>
            </w:pPr>
            <w:r>
              <w:rPr>
                <w:rFonts w:hint="eastAsia" w:ascii="宋体" w:hAnsi="宋体"/>
                <w:sz w:val="24"/>
                <w:szCs w:val="24"/>
                <w:highlight w:val="none"/>
              </w:rPr>
              <w:t>磋商文件要求的商务条款</w:t>
            </w:r>
          </w:p>
        </w:tc>
        <w:tc>
          <w:tcPr>
            <w:tcW w:w="1413" w:type="dxa"/>
            <w:noWrap w:val="0"/>
            <w:vAlign w:val="center"/>
          </w:tcPr>
          <w:p w14:paraId="2499ACDB">
            <w:pPr>
              <w:spacing w:line="340" w:lineRule="exact"/>
              <w:jc w:val="center"/>
              <w:rPr>
                <w:rFonts w:ascii="宋体" w:hAnsi="宋体"/>
                <w:sz w:val="24"/>
                <w:szCs w:val="24"/>
                <w:highlight w:val="none"/>
              </w:rPr>
            </w:pPr>
            <w:r>
              <w:rPr>
                <w:rFonts w:hint="eastAsia" w:ascii="宋体" w:hAnsi="宋体"/>
                <w:sz w:val="24"/>
                <w:szCs w:val="24"/>
                <w:highlight w:val="none"/>
              </w:rPr>
              <w:t>响应文件响应情况</w:t>
            </w:r>
          </w:p>
        </w:tc>
        <w:tc>
          <w:tcPr>
            <w:tcW w:w="778" w:type="dxa"/>
            <w:noWrap w:val="0"/>
            <w:vAlign w:val="top"/>
          </w:tcPr>
          <w:p w14:paraId="2744AD61">
            <w:pPr>
              <w:spacing w:line="340" w:lineRule="exact"/>
              <w:jc w:val="center"/>
              <w:rPr>
                <w:rFonts w:ascii="宋体" w:hAnsi="宋体"/>
                <w:sz w:val="24"/>
                <w:szCs w:val="24"/>
                <w:highlight w:val="none"/>
              </w:rPr>
            </w:pPr>
          </w:p>
          <w:p w14:paraId="5A73D5D1">
            <w:pPr>
              <w:spacing w:line="340" w:lineRule="exact"/>
              <w:jc w:val="center"/>
              <w:rPr>
                <w:rFonts w:ascii="宋体" w:hAnsi="宋体"/>
                <w:sz w:val="24"/>
                <w:szCs w:val="24"/>
                <w:highlight w:val="none"/>
              </w:rPr>
            </w:pPr>
            <w:r>
              <w:rPr>
                <w:rFonts w:hint="eastAsia" w:ascii="宋体" w:hAnsi="宋体"/>
                <w:sz w:val="24"/>
                <w:szCs w:val="24"/>
                <w:highlight w:val="none"/>
              </w:rPr>
              <w:t>偏离说明</w:t>
            </w:r>
          </w:p>
        </w:tc>
      </w:tr>
      <w:tr w14:paraId="16E2064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60" w:type="dxa"/>
            <w:noWrap w:val="0"/>
            <w:vAlign w:val="top"/>
          </w:tcPr>
          <w:p w14:paraId="67789D42">
            <w:pPr>
              <w:spacing w:line="340" w:lineRule="exact"/>
              <w:jc w:val="center"/>
              <w:rPr>
                <w:rFonts w:ascii="宋体" w:hAnsi="宋体"/>
                <w:sz w:val="24"/>
                <w:szCs w:val="24"/>
                <w:highlight w:val="none"/>
              </w:rPr>
            </w:pPr>
            <w:r>
              <w:rPr>
                <w:rFonts w:hint="eastAsia" w:ascii="宋体" w:hAnsi="宋体"/>
                <w:sz w:val="24"/>
                <w:szCs w:val="24"/>
                <w:highlight w:val="none"/>
              </w:rPr>
              <w:t>1</w:t>
            </w:r>
          </w:p>
        </w:tc>
        <w:tc>
          <w:tcPr>
            <w:tcW w:w="1254" w:type="dxa"/>
            <w:noWrap w:val="0"/>
            <w:vAlign w:val="center"/>
          </w:tcPr>
          <w:p w14:paraId="0922CCCD">
            <w:pPr>
              <w:spacing w:line="340" w:lineRule="exact"/>
              <w:jc w:val="left"/>
              <w:rPr>
                <w:rFonts w:ascii="宋体" w:hAnsi="宋体"/>
                <w:sz w:val="24"/>
                <w:szCs w:val="24"/>
                <w:highlight w:val="none"/>
              </w:rPr>
            </w:pPr>
          </w:p>
        </w:tc>
        <w:tc>
          <w:tcPr>
            <w:tcW w:w="1095" w:type="dxa"/>
            <w:noWrap w:val="0"/>
            <w:vAlign w:val="center"/>
          </w:tcPr>
          <w:p w14:paraId="02BF3284">
            <w:pPr>
              <w:spacing w:line="340" w:lineRule="exact"/>
              <w:jc w:val="left"/>
              <w:rPr>
                <w:rFonts w:ascii="宋体" w:hAnsi="宋体"/>
                <w:sz w:val="24"/>
                <w:szCs w:val="24"/>
                <w:highlight w:val="none"/>
              </w:rPr>
            </w:pPr>
          </w:p>
        </w:tc>
        <w:tc>
          <w:tcPr>
            <w:tcW w:w="1413" w:type="dxa"/>
            <w:noWrap w:val="0"/>
            <w:vAlign w:val="center"/>
          </w:tcPr>
          <w:p w14:paraId="23BBFA86">
            <w:pPr>
              <w:spacing w:line="340" w:lineRule="exact"/>
              <w:jc w:val="left"/>
              <w:rPr>
                <w:rFonts w:ascii="Times New Roman" w:hAnsi="Times New Roman"/>
                <w:sz w:val="24"/>
                <w:szCs w:val="24"/>
                <w:highlight w:val="none"/>
              </w:rPr>
            </w:pPr>
          </w:p>
        </w:tc>
        <w:tc>
          <w:tcPr>
            <w:tcW w:w="778" w:type="dxa"/>
            <w:noWrap w:val="0"/>
            <w:vAlign w:val="top"/>
          </w:tcPr>
          <w:p w14:paraId="6C838D7C">
            <w:pPr>
              <w:spacing w:line="340" w:lineRule="exact"/>
              <w:jc w:val="left"/>
              <w:rPr>
                <w:rFonts w:ascii="Times New Roman" w:hAnsi="Times New Roman"/>
                <w:sz w:val="24"/>
                <w:szCs w:val="24"/>
                <w:highlight w:val="none"/>
              </w:rPr>
            </w:pPr>
          </w:p>
        </w:tc>
      </w:tr>
      <w:tr w14:paraId="6830901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60" w:type="dxa"/>
            <w:noWrap w:val="0"/>
            <w:vAlign w:val="top"/>
          </w:tcPr>
          <w:p w14:paraId="03591E9D">
            <w:pPr>
              <w:spacing w:line="340" w:lineRule="exact"/>
              <w:jc w:val="center"/>
              <w:rPr>
                <w:rFonts w:ascii="宋体" w:hAnsi="宋体"/>
                <w:sz w:val="24"/>
                <w:szCs w:val="24"/>
                <w:highlight w:val="none"/>
              </w:rPr>
            </w:pPr>
            <w:r>
              <w:rPr>
                <w:rFonts w:hint="eastAsia" w:ascii="宋体" w:hAnsi="宋体"/>
                <w:sz w:val="24"/>
                <w:szCs w:val="24"/>
                <w:highlight w:val="none"/>
              </w:rPr>
              <w:t>2</w:t>
            </w:r>
          </w:p>
        </w:tc>
        <w:tc>
          <w:tcPr>
            <w:tcW w:w="1254" w:type="dxa"/>
            <w:noWrap w:val="0"/>
            <w:vAlign w:val="center"/>
          </w:tcPr>
          <w:p w14:paraId="1398DC22">
            <w:pPr>
              <w:spacing w:line="340" w:lineRule="exact"/>
              <w:jc w:val="left"/>
              <w:rPr>
                <w:rFonts w:ascii="宋体" w:hAnsi="宋体"/>
                <w:sz w:val="24"/>
                <w:szCs w:val="24"/>
                <w:highlight w:val="none"/>
              </w:rPr>
            </w:pPr>
          </w:p>
        </w:tc>
        <w:tc>
          <w:tcPr>
            <w:tcW w:w="1095" w:type="dxa"/>
            <w:noWrap w:val="0"/>
            <w:vAlign w:val="center"/>
          </w:tcPr>
          <w:p w14:paraId="2D016048">
            <w:pPr>
              <w:spacing w:line="340" w:lineRule="exact"/>
              <w:jc w:val="left"/>
              <w:rPr>
                <w:rFonts w:ascii="宋体" w:hAnsi="宋体"/>
                <w:sz w:val="24"/>
                <w:szCs w:val="24"/>
                <w:highlight w:val="none"/>
              </w:rPr>
            </w:pPr>
          </w:p>
        </w:tc>
        <w:tc>
          <w:tcPr>
            <w:tcW w:w="1413" w:type="dxa"/>
            <w:noWrap w:val="0"/>
            <w:vAlign w:val="center"/>
          </w:tcPr>
          <w:p w14:paraId="2A4361E8">
            <w:pPr>
              <w:spacing w:line="340" w:lineRule="exact"/>
              <w:jc w:val="left"/>
              <w:rPr>
                <w:rFonts w:ascii="Times New Roman" w:hAnsi="Times New Roman"/>
                <w:sz w:val="24"/>
                <w:szCs w:val="24"/>
                <w:highlight w:val="none"/>
              </w:rPr>
            </w:pPr>
          </w:p>
        </w:tc>
        <w:tc>
          <w:tcPr>
            <w:tcW w:w="778" w:type="dxa"/>
            <w:noWrap w:val="0"/>
            <w:vAlign w:val="top"/>
          </w:tcPr>
          <w:p w14:paraId="356F93BE">
            <w:pPr>
              <w:spacing w:line="340" w:lineRule="exact"/>
              <w:jc w:val="left"/>
              <w:rPr>
                <w:rFonts w:ascii="Times New Roman" w:hAnsi="Times New Roman"/>
                <w:sz w:val="24"/>
                <w:szCs w:val="24"/>
                <w:highlight w:val="none"/>
              </w:rPr>
            </w:pPr>
          </w:p>
        </w:tc>
      </w:tr>
      <w:tr w14:paraId="4C18FA4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60" w:type="dxa"/>
            <w:noWrap w:val="0"/>
            <w:vAlign w:val="top"/>
          </w:tcPr>
          <w:p w14:paraId="1170D72E">
            <w:pPr>
              <w:spacing w:line="340" w:lineRule="exact"/>
              <w:jc w:val="center"/>
              <w:rPr>
                <w:rFonts w:ascii="宋体" w:hAnsi="宋体"/>
                <w:sz w:val="24"/>
                <w:szCs w:val="24"/>
                <w:highlight w:val="none"/>
              </w:rPr>
            </w:pPr>
            <w:r>
              <w:rPr>
                <w:rFonts w:hint="eastAsia" w:ascii="宋体" w:hAnsi="宋体"/>
                <w:sz w:val="24"/>
                <w:szCs w:val="24"/>
                <w:highlight w:val="none"/>
              </w:rPr>
              <w:t>3</w:t>
            </w:r>
          </w:p>
        </w:tc>
        <w:tc>
          <w:tcPr>
            <w:tcW w:w="1254" w:type="dxa"/>
            <w:noWrap w:val="0"/>
            <w:vAlign w:val="center"/>
          </w:tcPr>
          <w:p w14:paraId="065F6D93">
            <w:pPr>
              <w:spacing w:line="340" w:lineRule="exact"/>
              <w:jc w:val="left"/>
              <w:rPr>
                <w:rFonts w:ascii="宋体" w:hAnsi="宋体"/>
                <w:sz w:val="24"/>
                <w:szCs w:val="24"/>
                <w:highlight w:val="none"/>
              </w:rPr>
            </w:pPr>
          </w:p>
        </w:tc>
        <w:tc>
          <w:tcPr>
            <w:tcW w:w="1095" w:type="dxa"/>
            <w:noWrap w:val="0"/>
            <w:vAlign w:val="center"/>
          </w:tcPr>
          <w:p w14:paraId="61C0BCDB">
            <w:pPr>
              <w:spacing w:line="340" w:lineRule="exact"/>
              <w:jc w:val="left"/>
              <w:rPr>
                <w:rFonts w:ascii="Times New Roman" w:hAnsi="Times New Roman"/>
                <w:sz w:val="24"/>
                <w:szCs w:val="24"/>
                <w:highlight w:val="none"/>
              </w:rPr>
            </w:pPr>
          </w:p>
        </w:tc>
        <w:tc>
          <w:tcPr>
            <w:tcW w:w="1413" w:type="dxa"/>
            <w:noWrap w:val="0"/>
            <w:vAlign w:val="center"/>
          </w:tcPr>
          <w:p w14:paraId="0AA90E2D">
            <w:pPr>
              <w:spacing w:line="340" w:lineRule="exact"/>
              <w:jc w:val="left"/>
              <w:rPr>
                <w:rFonts w:ascii="Times New Roman" w:hAnsi="Times New Roman"/>
                <w:sz w:val="24"/>
                <w:szCs w:val="24"/>
                <w:highlight w:val="none"/>
              </w:rPr>
            </w:pPr>
          </w:p>
        </w:tc>
        <w:tc>
          <w:tcPr>
            <w:tcW w:w="778" w:type="dxa"/>
            <w:noWrap w:val="0"/>
            <w:vAlign w:val="top"/>
          </w:tcPr>
          <w:p w14:paraId="0B296AA6">
            <w:pPr>
              <w:spacing w:line="340" w:lineRule="exact"/>
              <w:jc w:val="left"/>
              <w:rPr>
                <w:rFonts w:ascii="Times New Roman" w:hAnsi="Times New Roman"/>
                <w:sz w:val="24"/>
                <w:szCs w:val="24"/>
                <w:highlight w:val="none"/>
              </w:rPr>
            </w:pPr>
          </w:p>
        </w:tc>
      </w:tr>
      <w:tr w14:paraId="1E94DAB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60" w:type="dxa"/>
            <w:noWrap w:val="0"/>
            <w:vAlign w:val="top"/>
          </w:tcPr>
          <w:p w14:paraId="7D4C876D">
            <w:pPr>
              <w:spacing w:line="340" w:lineRule="exact"/>
              <w:jc w:val="center"/>
              <w:rPr>
                <w:rFonts w:ascii="宋体" w:hAnsi="宋体"/>
                <w:sz w:val="24"/>
                <w:szCs w:val="24"/>
                <w:highlight w:val="none"/>
              </w:rPr>
            </w:pPr>
            <w:r>
              <w:rPr>
                <w:rFonts w:hint="eastAsia" w:ascii="宋体" w:hAnsi="宋体"/>
                <w:sz w:val="24"/>
                <w:szCs w:val="24"/>
                <w:highlight w:val="none"/>
              </w:rPr>
              <w:t>4</w:t>
            </w:r>
          </w:p>
        </w:tc>
        <w:tc>
          <w:tcPr>
            <w:tcW w:w="1254" w:type="dxa"/>
            <w:noWrap w:val="0"/>
            <w:vAlign w:val="center"/>
          </w:tcPr>
          <w:p w14:paraId="46DA0B3E">
            <w:pPr>
              <w:spacing w:line="340" w:lineRule="exact"/>
              <w:jc w:val="left"/>
              <w:rPr>
                <w:rFonts w:ascii="宋体" w:hAnsi="宋体"/>
                <w:sz w:val="24"/>
                <w:szCs w:val="24"/>
                <w:highlight w:val="none"/>
              </w:rPr>
            </w:pPr>
          </w:p>
        </w:tc>
        <w:tc>
          <w:tcPr>
            <w:tcW w:w="1095" w:type="dxa"/>
            <w:noWrap w:val="0"/>
            <w:vAlign w:val="center"/>
          </w:tcPr>
          <w:p w14:paraId="19510146">
            <w:pPr>
              <w:spacing w:line="340" w:lineRule="exact"/>
              <w:jc w:val="left"/>
              <w:rPr>
                <w:rFonts w:ascii="宋体" w:hAnsi="宋体"/>
                <w:sz w:val="24"/>
                <w:szCs w:val="24"/>
                <w:highlight w:val="none"/>
              </w:rPr>
            </w:pPr>
          </w:p>
        </w:tc>
        <w:tc>
          <w:tcPr>
            <w:tcW w:w="1413" w:type="dxa"/>
            <w:noWrap w:val="0"/>
            <w:vAlign w:val="center"/>
          </w:tcPr>
          <w:p w14:paraId="67548FE4">
            <w:pPr>
              <w:spacing w:line="340" w:lineRule="exact"/>
              <w:jc w:val="left"/>
              <w:rPr>
                <w:rFonts w:ascii="Times New Roman" w:hAnsi="Times New Roman"/>
                <w:sz w:val="24"/>
                <w:szCs w:val="24"/>
                <w:highlight w:val="none"/>
              </w:rPr>
            </w:pPr>
          </w:p>
        </w:tc>
        <w:tc>
          <w:tcPr>
            <w:tcW w:w="778" w:type="dxa"/>
            <w:noWrap w:val="0"/>
            <w:vAlign w:val="top"/>
          </w:tcPr>
          <w:p w14:paraId="32586832">
            <w:pPr>
              <w:spacing w:line="340" w:lineRule="exact"/>
              <w:jc w:val="left"/>
              <w:rPr>
                <w:rFonts w:ascii="Times New Roman" w:hAnsi="Times New Roman"/>
                <w:sz w:val="24"/>
                <w:szCs w:val="24"/>
                <w:highlight w:val="none"/>
              </w:rPr>
            </w:pPr>
          </w:p>
        </w:tc>
      </w:tr>
    </w:tbl>
    <w:p w14:paraId="44771BAC">
      <w:pPr>
        <w:spacing w:line="560" w:lineRule="exact"/>
        <w:contextualSpacing/>
        <w:rPr>
          <w:rFonts w:hint="eastAsia" w:ascii="宋体" w:hAnsi="宋体"/>
          <w:b/>
          <w:sz w:val="24"/>
          <w:szCs w:val="24"/>
          <w:highlight w:val="none"/>
        </w:rPr>
      </w:pPr>
      <w:r>
        <w:rPr>
          <w:rFonts w:hint="eastAsia" w:ascii="宋体" w:hAnsi="宋体"/>
          <w:b/>
          <w:sz w:val="24"/>
          <w:szCs w:val="24"/>
          <w:highlight w:val="none"/>
        </w:rPr>
        <w:t>注：</w:t>
      </w:r>
    </w:p>
    <w:p w14:paraId="75B24A82">
      <w:pPr>
        <w:numPr>
          <w:ilvl w:val="0"/>
          <w:numId w:val="0"/>
        </w:numPr>
        <w:spacing w:line="480" w:lineRule="exact"/>
        <w:ind w:firstLine="480"/>
        <w:contextualSpacing/>
        <w:rPr>
          <w:rFonts w:hint="eastAsia" w:ascii="宋体" w:hAnsi="宋体" w:eastAsia="宋体" w:cs="Times New Roman"/>
          <w:sz w:val="24"/>
          <w:szCs w:val="24"/>
          <w:highlight w:val="none"/>
          <w:lang w:val="en-US" w:eastAsia="zh-CN"/>
        </w:rPr>
      </w:pPr>
      <w:r>
        <w:rPr>
          <w:rFonts w:hint="eastAsia" w:ascii="宋体" w:hAnsi="宋体"/>
          <w:sz w:val="24"/>
          <w:szCs w:val="24"/>
          <w:highlight w:val="none"/>
        </w:rPr>
        <w:t>1.供应商提交的响应文件中与磋商文件第三部分“项目需求”中的商务部分的要求有不同时</w:t>
      </w:r>
      <w:r>
        <w:rPr>
          <w:rFonts w:hint="eastAsia" w:ascii="宋体" w:hAnsi="宋体" w:eastAsia="宋体" w:cs="Times New Roman"/>
          <w:sz w:val="24"/>
          <w:szCs w:val="24"/>
          <w:highlight w:val="none"/>
          <w:lang w:val="en-US" w:eastAsia="zh-CN"/>
        </w:rPr>
        <w:t>，应逐条填列在偏离表中，“偏离说明”一栏选择“正偏离”、“负偏离”进行填写，否则将认为供应商接受磋商文件的所有要求。完全响应部分可以不填列。</w:t>
      </w:r>
    </w:p>
    <w:p w14:paraId="1ABE8D19">
      <w:pPr>
        <w:numPr>
          <w:ilvl w:val="0"/>
          <w:numId w:val="0"/>
        </w:numPr>
        <w:spacing w:line="480" w:lineRule="exact"/>
        <w:ind w:firstLine="480"/>
        <w:contextualSpacing/>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2.正偏离、无偏离的确认和负偏离的是否响应磋商文件，由评委认定。</w:t>
      </w:r>
    </w:p>
    <w:p w14:paraId="31B479CD">
      <w:pPr>
        <w:numPr>
          <w:ilvl w:val="0"/>
          <w:numId w:val="0"/>
        </w:numPr>
        <w:spacing w:line="480" w:lineRule="exact"/>
        <w:ind w:firstLine="480"/>
        <w:contextualSpacing/>
        <w:rPr>
          <w:rFonts w:hint="eastAsia" w:ascii="宋体" w:hAnsi="宋体"/>
          <w:sz w:val="24"/>
          <w:szCs w:val="24"/>
          <w:highlight w:val="none"/>
        </w:rPr>
      </w:pPr>
      <w:r>
        <w:rPr>
          <w:rFonts w:hint="eastAsia" w:ascii="宋体" w:hAnsi="宋体"/>
          <w:sz w:val="24"/>
          <w:szCs w:val="24"/>
          <w:highlight w:val="none"/>
          <w:lang w:val="en-US" w:eastAsia="zh-CN"/>
        </w:rPr>
        <w:t>3.</w:t>
      </w:r>
      <w:r>
        <w:rPr>
          <w:rFonts w:hint="eastAsia" w:ascii="宋体" w:hAnsi="宋体"/>
          <w:sz w:val="24"/>
          <w:szCs w:val="24"/>
          <w:highlight w:val="none"/>
          <w:lang w:eastAsia="zh-CN"/>
        </w:rPr>
        <w:t>供应商</w:t>
      </w:r>
      <w:r>
        <w:rPr>
          <w:rFonts w:hint="eastAsia" w:ascii="宋体" w:hAnsi="宋体"/>
          <w:sz w:val="24"/>
          <w:szCs w:val="24"/>
          <w:highlight w:val="none"/>
        </w:rPr>
        <w:t>如果虚假响应，将被暂停参加</w:t>
      </w:r>
      <w:r>
        <w:rPr>
          <w:rFonts w:hint="eastAsia" w:ascii="宋体" w:hAnsi="宋体"/>
          <w:sz w:val="24"/>
          <w:szCs w:val="24"/>
          <w:highlight w:val="none"/>
          <w:lang w:eastAsia="zh-CN"/>
        </w:rPr>
        <w:t>采购人</w:t>
      </w:r>
      <w:r>
        <w:rPr>
          <w:rFonts w:hint="eastAsia" w:ascii="宋体" w:hAnsi="宋体"/>
          <w:sz w:val="24"/>
          <w:szCs w:val="24"/>
          <w:highlight w:val="none"/>
        </w:rPr>
        <w:t>组织政府采购活动。</w:t>
      </w:r>
    </w:p>
    <w:p w14:paraId="14A98DAE">
      <w:pPr>
        <w:spacing w:line="480" w:lineRule="exact"/>
        <w:ind w:firstLine="480"/>
        <w:contextualSpacing/>
        <w:rPr>
          <w:rFonts w:hint="eastAsia" w:ascii="宋体" w:hAnsi="宋体"/>
          <w:bCs/>
          <w:sz w:val="24"/>
          <w:szCs w:val="24"/>
          <w:highlight w:val="none"/>
        </w:rPr>
      </w:pPr>
      <w:r>
        <w:rPr>
          <w:rFonts w:hint="eastAsia" w:ascii="宋体" w:hAnsi="宋体"/>
          <w:bCs/>
          <w:sz w:val="24"/>
          <w:szCs w:val="24"/>
          <w:highlight w:val="none"/>
          <w:lang w:val="en-US" w:eastAsia="zh-CN"/>
        </w:rPr>
        <w:t>4.</w:t>
      </w:r>
      <w:r>
        <w:rPr>
          <w:rFonts w:hint="eastAsia" w:ascii="宋体" w:hAnsi="宋体"/>
          <w:bCs/>
          <w:sz w:val="24"/>
          <w:szCs w:val="24"/>
          <w:highlight w:val="none"/>
        </w:rPr>
        <w:t>供应商若提供其他增值服务，可以在表中自行据实填写。</w:t>
      </w:r>
    </w:p>
    <w:p w14:paraId="00CA75B0">
      <w:pPr>
        <w:spacing w:line="400" w:lineRule="exact"/>
        <w:ind w:firstLine="540"/>
        <w:contextualSpacing/>
        <w:rPr>
          <w:rFonts w:hint="eastAsia" w:ascii="宋体" w:hAnsi="宋体" w:cs="宋体"/>
          <w:b/>
          <w:sz w:val="28"/>
          <w:szCs w:val="28"/>
          <w:highlight w:val="none"/>
        </w:rPr>
      </w:pPr>
    </w:p>
    <w:p w14:paraId="1CD95FBA">
      <w:pPr>
        <w:spacing w:line="560" w:lineRule="exact"/>
        <w:ind w:firstLine="480"/>
        <w:contextualSpacing/>
        <w:rPr>
          <w:rFonts w:hint="eastAsia" w:ascii="宋体" w:hAnsi="宋体"/>
          <w:bCs/>
          <w:sz w:val="24"/>
          <w:szCs w:val="24"/>
          <w:highlight w:val="none"/>
        </w:rPr>
      </w:pPr>
    </w:p>
    <w:p w14:paraId="5748FD87">
      <w:pPr>
        <w:spacing w:line="560" w:lineRule="exact"/>
        <w:ind w:firstLine="540"/>
        <w:contextualSpacing/>
        <w:rPr>
          <w:rFonts w:hint="eastAsia" w:ascii="宋体" w:hAnsi="宋体" w:cs="宋体"/>
          <w:b/>
          <w:sz w:val="28"/>
          <w:szCs w:val="28"/>
          <w:highlight w:val="none"/>
        </w:rPr>
      </w:pPr>
    </w:p>
    <w:p w14:paraId="74C55778">
      <w:pPr>
        <w:spacing w:line="460" w:lineRule="exact"/>
        <w:rPr>
          <w:rFonts w:ascii="宋体" w:hAnsi="宋体"/>
          <w:bCs/>
          <w:sz w:val="24"/>
          <w:szCs w:val="21"/>
          <w:highlight w:val="none"/>
        </w:rPr>
      </w:pPr>
    </w:p>
    <w:p w14:paraId="1ADAD8F7">
      <w:pPr>
        <w:spacing w:line="400" w:lineRule="exact"/>
        <w:contextualSpacing/>
        <w:rPr>
          <w:rFonts w:ascii="Times New Roman" w:hAnsi="Times New Roman" w:eastAsia="方正黑体_GBK"/>
          <w:sz w:val="32"/>
          <w:szCs w:val="32"/>
          <w:highlight w:val="none"/>
        </w:rPr>
      </w:pPr>
      <w:r>
        <w:rPr>
          <w:rFonts w:ascii="宋体" w:hAnsi="宋体"/>
          <w:bCs/>
          <w:sz w:val="24"/>
          <w:szCs w:val="21"/>
          <w:highlight w:val="none"/>
        </w:rPr>
        <w:br w:type="page" w:clear="all"/>
      </w:r>
      <w:r>
        <w:rPr>
          <w:rFonts w:ascii="Times New Roman" w:hAnsi="Times New Roman" w:eastAsia="方正黑体_GBK"/>
          <w:sz w:val="32"/>
          <w:szCs w:val="32"/>
          <w:highlight w:val="none"/>
        </w:rPr>
        <w:t>附件6</w:t>
      </w:r>
    </w:p>
    <w:p w14:paraId="0316F75E">
      <w:pPr>
        <w:spacing w:line="300" w:lineRule="auto"/>
        <w:contextualSpacing/>
        <w:jc w:val="center"/>
        <w:rPr>
          <w:rFonts w:hint="eastAsia" w:ascii="宋体" w:hAnsi="宋体"/>
          <w:b/>
          <w:sz w:val="32"/>
          <w:szCs w:val="32"/>
          <w:highlight w:val="none"/>
        </w:rPr>
      </w:pPr>
      <w:r>
        <w:rPr>
          <w:rFonts w:hint="eastAsia" w:ascii="宋体" w:hAnsi="宋体"/>
          <w:b/>
          <w:sz w:val="32"/>
          <w:szCs w:val="32"/>
          <w:highlight w:val="none"/>
        </w:rPr>
        <w:t>技术部分正负偏离表</w:t>
      </w:r>
    </w:p>
    <w:p w14:paraId="206F9559">
      <w:pPr>
        <w:ind w:firstLine="560"/>
        <w:jc w:val="center"/>
        <w:rPr>
          <w:rFonts w:ascii="宋体" w:hAnsi="宋体"/>
          <w:sz w:val="28"/>
          <w:szCs w:val="28"/>
          <w:highlight w:val="none"/>
        </w:rPr>
      </w:pPr>
      <w:r>
        <w:rPr>
          <w:rFonts w:hint="eastAsia" w:ascii="宋体" w:hAnsi="宋体"/>
          <w:sz w:val="28"/>
          <w:szCs w:val="28"/>
          <w:highlight w:val="none"/>
        </w:rPr>
        <w:t>（由供应商据实填写，表格不够自行添加）</w:t>
      </w:r>
    </w:p>
    <w:tbl>
      <w:tblPr>
        <w:tblStyle w:val="28"/>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850"/>
        <w:gridCol w:w="2318"/>
        <w:gridCol w:w="2024"/>
        <w:gridCol w:w="2612"/>
        <w:gridCol w:w="1438"/>
      </w:tblGrid>
      <w:tr w14:paraId="789DC7F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60" w:type="dxa"/>
            <w:noWrap w:val="0"/>
            <w:vAlign w:val="center"/>
          </w:tcPr>
          <w:p w14:paraId="5CBC5104">
            <w:pPr>
              <w:spacing w:line="340" w:lineRule="exact"/>
              <w:jc w:val="center"/>
              <w:rPr>
                <w:rFonts w:ascii="宋体" w:hAnsi="宋体"/>
                <w:sz w:val="24"/>
                <w:szCs w:val="24"/>
                <w:highlight w:val="none"/>
              </w:rPr>
            </w:pPr>
            <w:r>
              <w:rPr>
                <w:rFonts w:hint="eastAsia" w:ascii="宋体" w:hAnsi="宋体"/>
                <w:sz w:val="24"/>
                <w:szCs w:val="24"/>
                <w:highlight w:val="none"/>
              </w:rPr>
              <w:t>序号</w:t>
            </w:r>
          </w:p>
        </w:tc>
        <w:tc>
          <w:tcPr>
            <w:tcW w:w="1254" w:type="dxa"/>
            <w:noWrap w:val="0"/>
            <w:vAlign w:val="center"/>
          </w:tcPr>
          <w:p w14:paraId="6C1AC16B">
            <w:pPr>
              <w:spacing w:line="340" w:lineRule="exact"/>
              <w:jc w:val="center"/>
              <w:rPr>
                <w:rFonts w:ascii="宋体" w:hAnsi="宋体"/>
                <w:sz w:val="24"/>
                <w:szCs w:val="24"/>
                <w:highlight w:val="none"/>
              </w:rPr>
            </w:pPr>
            <w:r>
              <w:rPr>
                <w:rFonts w:hint="eastAsia" w:ascii="宋体" w:hAnsi="宋体"/>
                <w:sz w:val="24"/>
                <w:szCs w:val="24"/>
                <w:highlight w:val="none"/>
              </w:rPr>
              <w:t>货物或服务名称</w:t>
            </w:r>
          </w:p>
        </w:tc>
        <w:tc>
          <w:tcPr>
            <w:tcW w:w="1095" w:type="dxa"/>
            <w:noWrap w:val="0"/>
            <w:vAlign w:val="center"/>
          </w:tcPr>
          <w:p w14:paraId="48CAC4BC">
            <w:pPr>
              <w:spacing w:line="340" w:lineRule="exact"/>
              <w:jc w:val="center"/>
              <w:rPr>
                <w:rFonts w:ascii="宋体" w:hAnsi="宋体"/>
                <w:sz w:val="24"/>
                <w:szCs w:val="24"/>
                <w:highlight w:val="none"/>
              </w:rPr>
            </w:pPr>
            <w:r>
              <w:rPr>
                <w:rFonts w:hint="eastAsia" w:ascii="宋体" w:hAnsi="宋体"/>
                <w:sz w:val="24"/>
                <w:szCs w:val="24"/>
                <w:highlight w:val="none"/>
              </w:rPr>
              <w:t>磋商文件要求的技术要求</w:t>
            </w:r>
          </w:p>
        </w:tc>
        <w:tc>
          <w:tcPr>
            <w:tcW w:w="1413" w:type="dxa"/>
            <w:noWrap w:val="0"/>
            <w:vAlign w:val="center"/>
          </w:tcPr>
          <w:p w14:paraId="6F77EEDF">
            <w:pPr>
              <w:spacing w:line="340" w:lineRule="exact"/>
              <w:jc w:val="center"/>
              <w:rPr>
                <w:rFonts w:ascii="宋体" w:hAnsi="宋体"/>
                <w:sz w:val="24"/>
                <w:szCs w:val="24"/>
                <w:highlight w:val="none"/>
              </w:rPr>
            </w:pPr>
            <w:r>
              <w:rPr>
                <w:rFonts w:hint="eastAsia" w:ascii="宋体" w:hAnsi="宋体"/>
                <w:sz w:val="24"/>
                <w:szCs w:val="24"/>
                <w:highlight w:val="none"/>
              </w:rPr>
              <w:t>响应文件响应情况</w:t>
            </w:r>
          </w:p>
        </w:tc>
        <w:tc>
          <w:tcPr>
            <w:tcW w:w="778" w:type="dxa"/>
            <w:noWrap w:val="0"/>
            <w:vAlign w:val="top"/>
          </w:tcPr>
          <w:p w14:paraId="37C88E35">
            <w:pPr>
              <w:spacing w:line="340" w:lineRule="exact"/>
              <w:jc w:val="center"/>
              <w:rPr>
                <w:rFonts w:ascii="宋体" w:hAnsi="宋体"/>
                <w:sz w:val="24"/>
                <w:szCs w:val="24"/>
                <w:highlight w:val="none"/>
              </w:rPr>
            </w:pPr>
          </w:p>
          <w:p w14:paraId="7A23E855">
            <w:pPr>
              <w:spacing w:line="340" w:lineRule="exact"/>
              <w:jc w:val="center"/>
              <w:rPr>
                <w:rFonts w:ascii="宋体" w:hAnsi="宋体"/>
                <w:sz w:val="24"/>
                <w:szCs w:val="24"/>
                <w:highlight w:val="none"/>
              </w:rPr>
            </w:pPr>
            <w:r>
              <w:rPr>
                <w:rFonts w:hint="eastAsia" w:ascii="宋体" w:hAnsi="宋体"/>
                <w:sz w:val="24"/>
                <w:szCs w:val="24"/>
                <w:highlight w:val="none"/>
              </w:rPr>
              <w:t>偏离说明</w:t>
            </w:r>
          </w:p>
        </w:tc>
      </w:tr>
      <w:tr w14:paraId="2DB47D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60" w:type="dxa"/>
            <w:noWrap w:val="0"/>
            <w:vAlign w:val="top"/>
          </w:tcPr>
          <w:p w14:paraId="5650F30F">
            <w:pPr>
              <w:spacing w:line="340" w:lineRule="exact"/>
              <w:jc w:val="center"/>
              <w:rPr>
                <w:rFonts w:ascii="宋体" w:hAnsi="宋体"/>
                <w:sz w:val="24"/>
                <w:szCs w:val="24"/>
                <w:highlight w:val="none"/>
              </w:rPr>
            </w:pPr>
            <w:r>
              <w:rPr>
                <w:rFonts w:hint="eastAsia" w:ascii="宋体" w:hAnsi="宋体"/>
                <w:sz w:val="24"/>
                <w:szCs w:val="24"/>
                <w:highlight w:val="none"/>
              </w:rPr>
              <w:t>1</w:t>
            </w:r>
          </w:p>
        </w:tc>
        <w:tc>
          <w:tcPr>
            <w:tcW w:w="1254" w:type="dxa"/>
            <w:noWrap w:val="0"/>
            <w:vAlign w:val="center"/>
          </w:tcPr>
          <w:p w14:paraId="16165303">
            <w:pPr>
              <w:spacing w:line="340" w:lineRule="exact"/>
              <w:jc w:val="left"/>
              <w:rPr>
                <w:rFonts w:ascii="宋体" w:hAnsi="宋体"/>
                <w:sz w:val="24"/>
                <w:szCs w:val="24"/>
                <w:highlight w:val="none"/>
              </w:rPr>
            </w:pPr>
          </w:p>
        </w:tc>
        <w:tc>
          <w:tcPr>
            <w:tcW w:w="1095" w:type="dxa"/>
            <w:noWrap w:val="0"/>
            <w:vAlign w:val="center"/>
          </w:tcPr>
          <w:p w14:paraId="2BA82DAF">
            <w:pPr>
              <w:spacing w:line="340" w:lineRule="exact"/>
              <w:jc w:val="left"/>
              <w:rPr>
                <w:rFonts w:ascii="宋体" w:hAnsi="宋体"/>
                <w:sz w:val="24"/>
                <w:szCs w:val="24"/>
                <w:highlight w:val="none"/>
              </w:rPr>
            </w:pPr>
          </w:p>
        </w:tc>
        <w:tc>
          <w:tcPr>
            <w:tcW w:w="1413" w:type="dxa"/>
            <w:noWrap w:val="0"/>
            <w:vAlign w:val="center"/>
          </w:tcPr>
          <w:p w14:paraId="254EAF34">
            <w:pPr>
              <w:spacing w:line="340" w:lineRule="exact"/>
              <w:jc w:val="left"/>
              <w:rPr>
                <w:rFonts w:ascii="Times New Roman" w:hAnsi="Times New Roman"/>
                <w:sz w:val="24"/>
                <w:szCs w:val="24"/>
                <w:highlight w:val="none"/>
              </w:rPr>
            </w:pPr>
          </w:p>
        </w:tc>
        <w:tc>
          <w:tcPr>
            <w:tcW w:w="778" w:type="dxa"/>
            <w:noWrap w:val="0"/>
            <w:vAlign w:val="top"/>
          </w:tcPr>
          <w:p w14:paraId="3076F95E">
            <w:pPr>
              <w:spacing w:line="340" w:lineRule="exact"/>
              <w:jc w:val="left"/>
              <w:rPr>
                <w:rFonts w:ascii="Times New Roman" w:hAnsi="Times New Roman"/>
                <w:sz w:val="24"/>
                <w:szCs w:val="24"/>
                <w:highlight w:val="none"/>
              </w:rPr>
            </w:pPr>
          </w:p>
        </w:tc>
      </w:tr>
      <w:tr w14:paraId="03FF6B3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60" w:type="dxa"/>
            <w:noWrap w:val="0"/>
            <w:vAlign w:val="top"/>
          </w:tcPr>
          <w:p w14:paraId="665E480D">
            <w:pPr>
              <w:spacing w:line="340" w:lineRule="exact"/>
              <w:jc w:val="center"/>
              <w:rPr>
                <w:rFonts w:ascii="宋体" w:hAnsi="宋体"/>
                <w:sz w:val="24"/>
                <w:szCs w:val="24"/>
                <w:highlight w:val="none"/>
              </w:rPr>
            </w:pPr>
            <w:r>
              <w:rPr>
                <w:rFonts w:hint="eastAsia" w:ascii="宋体" w:hAnsi="宋体"/>
                <w:sz w:val="24"/>
                <w:szCs w:val="24"/>
                <w:highlight w:val="none"/>
              </w:rPr>
              <w:t>2</w:t>
            </w:r>
          </w:p>
        </w:tc>
        <w:tc>
          <w:tcPr>
            <w:tcW w:w="1254" w:type="dxa"/>
            <w:noWrap w:val="0"/>
            <w:vAlign w:val="center"/>
          </w:tcPr>
          <w:p w14:paraId="5EE7C097">
            <w:pPr>
              <w:spacing w:line="340" w:lineRule="exact"/>
              <w:jc w:val="left"/>
              <w:rPr>
                <w:rFonts w:ascii="宋体" w:hAnsi="宋体"/>
                <w:sz w:val="24"/>
                <w:szCs w:val="24"/>
                <w:highlight w:val="none"/>
              </w:rPr>
            </w:pPr>
          </w:p>
        </w:tc>
        <w:tc>
          <w:tcPr>
            <w:tcW w:w="1095" w:type="dxa"/>
            <w:noWrap w:val="0"/>
            <w:vAlign w:val="center"/>
          </w:tcPr>
          <w:p w14:paraId="5A32023D">
            <w:pPr>
              <w:spacing w:line="340" w:lineRule="exact"/>
              <w:jc w:val="left"/>
              <w:rPr>
                <w:rFonts w:ascii="宋体" w:hAnsi="宋体"/>
                <w:sz w:val="24"/>
                <w:szCs w:val="24"/>
                <w:highlight w:val="none"/>
              </w:rPr>
            </w:pPr>
          </w:p>
        </w:tc>
        <w:tc>
          <w:tcPr>
            <w:tcW w:w="1413" w:type="dxa"/>
            <w:noWrap w:val="0"/>
            <w:vAlign w:val="center"/>
          </w:tcPr>
          <w:p w14:paraId="3D82DC49">
            <w:pPr>
              <w:spacing w:line="340" w:lineRule="exact"/>
              <w:jc w:val="left"/>
              <w:rPr>
                <w:rFonts w:ascii="Times New Roman" w:hAnsi="Times New Roman"/>
                <w:sz w:val="24"/>
                <w:szCs w:val="24"/>
                <w:highlight w:val="none"/>
              </w:rPr>
            </w:pPr>
          </w:p>
        </w:tc>
        <w:tc>
          <w:tcPr>
            <w:tcW w:w="778" w:type="dxa"/>
            <w:noWrap w:val="0"/>
            <w:vAlign w:val="top"/>
          </w:tcPr>
          <w:p w14:paraId="212AFD34">
            <w:pPr>
              <w:spacing w:line="340" w:lineRule="exact"/>
              <w:jc w:val="left"/>
              <w:rPr>
                <w:rFonts w:ascii="Times New Roman" w:hAnsi="Times New Roman"/>
                <w:sz w:val="24"/>
                <w:szCs w:val="24"/>
                <w:highlight w:val="none"/>
              </w:rPr>
            </w:pPr>
          </w:p>
        </w:tc>
      </w:tr>
      <w:tr w14:paraId="72E5BF4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60" w:type="dxa"/>
            <w:noWrap w:val="0"/>
            <w:vAlign w:val="top"/>
          </w:tcPr>
          <w:p w14:paraId="692EF71C">
            <w:pPr>
              <w:spacing w:line="340" w:lineRule="exact"/>
              <w:jc w:val="center"/>
              <w:rPr>
                <w:rFonts w:ascii="宋体" w:hAnsi="宋体"/>
                <w:sz w:val="24"/>
                <w:szCs w:val="24"/>
                <w:highlight w:val="none"/>
              </w:rPr>
            </w:pPr>
            <w:r>
              <w:rPr>
                <w:rFonts w:hint="eastAsia" w:ascii="宋体" w:hAnsi="宋体"/>
                <w:sz w:val="24"/>
                <w:szCs w:val="24"/>
                <w:highlight w:val="none"/>
              </w:rPr>
              <w:t>3</w:t>
            </w:r>
          </w:p>
        </w:tc>
        <w:tc>
          <w:tcPr>
            <w:tcW w:w="1254" w:type="dxa"/>
            <w:noWrap w:val="0"/>
            <w:vAlign w:val="center"/>
          </w:tcPr>
          <w:p w14:paraId="7833E726">
            <w:pPr>
              <w:spacing w:line="340" w:lineRule="exact"/>
              <w:jc w:val="left"/>
              <w:rPr>
                <w:rFonts w:ascii="宋体" w:hAnsi="宋体"/>
                <w:sz w:val="24"/>
                <w:szCs w:val="24"/>
                <w:highlight w:val="none"/>
              </w:rPr>
            </w:pPr>
          </w:p>
        </w:tc>
        <w:tc>
          <w:tcPr>
            <w:tcW w:w="1095" w:type="dxa"/>
            <w:noWrap w:val="0"/>
            <w:vAlign w:val="center"/>
          </w:tcPr>
          <w:p w14:paraId="306E2D0D">
            <w:pPr>
              <w:spacing w:line="340" w:lineRule="exact"/>
              <w:jc w:val="left"/>
              <w:rPr>
                <w:rFonts w:ascii="Times New Roman" w:hAnsi="Times New Roman"/>
                <w:sz w:val="24"/>
                <w:szCs w:val="24"/>
                <w:highlight w:val="none"/>
              </w:rPr>
            </w:pPr>
          </w:p>
        </w:tc>
        <w:tc>
          <w:tcPr>
            <w:tcW w:w="1413" w:type="dxa"/>
            <w:noWrap w:val="0"/>
            <w:vAlign w:val="center"/>
          </w:tcPr>
          <w:p w14:paraId="2CE9A779">
            <w:pPr>
              <w:spacing w:line="340" w:lineRule="exact"/>
              <w:jc w:val="left"/>
              <w:rPr>
                <w:rFonts w:ascii="Times New Roman" w:hAnsi="Times New Roman"/>
                <w:sz w:val="24"/>
                <w:szCs w:val="24"/>
                <w:highlight w:val="none"/>
              </w:rPr>
            </w:pPr>
          </w:p>
        </w:tc>
        <w:tc>
          <w:tcPr>
            <w:tcW w:w="778" w:type="dxa"/>
            <w:noWrap w:val="0"/>
            <w:vAlign w:val="top"/>
          </w:tcPr>
          <w:p w14:paraId="46005A2F">
            <w:pPr>
              <w:spacing w:line="340" w:lineRule="exact"/>
              <w:jc w:val="left"/>
              <w:rPr>
                <w:rFonts w:ascii="Times New Roman" w:hAnsi="Times New Roman"/>
                <w:sz w:val="24"/>
                <w:szCs w:val="24"/>
                <w:highlight w:val="none"/>
              </w:rPr>
            </w:pPr>
          </w:p>
        </w:tc>
      </w:tr>
      <w:tr w14:paraId="6E46E07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60" w:type="dxa"/>
            <w:noWrap w:val="0"/>
            <w:vAlign w:val="top"/>
          </w:tcPr>
          <w:p w14:paraId="444467B8">
            <w:pPr>
              <w:spacing w:line="340" w:lineRule="exact"/>
              <w:jc w:val="center"/>
              <w:rPr>
                <w:rFonts w:ascii="宋体" w:hAnsi="宋体"/>
                <w:sz w:val="24"/>
                <w:szCs w:val="24"/>
                <w:highlight w:val="none"/>
              </w:rPr>
            </w:pPr>
            <w:r>
              <w:rPr>
                <w:rFonts w:hint="eastAsia" w:ascii="宋体" w:hAnsi="宋体"/>
                <w:sz w:val="24"/>
                <w:szCs w:val="24"/>
                <w:highlight w:val="none"/>
              </w:rPr>
              <w:t>4</w:t>
            </w:r>
          </w:p>
        </w:tc>
        <w:tc>
          <w:tcPr>
            <w:tcW w:w="1254" w:type="dxa"/>
            <w:noWrap w:val="0"/>
            <w:vAlign w:val="center"/>
          </w:tcPr>
          <w:p w14:paraId="55631128">
            <w:pPr>
              <w:spacing w:line="340" w:lineRule="exact"/>
              <w:jc w:val="left"/>
              <w:rPr>
                <w:rFonts w:ascii="宋体" w:hAnsi="宋体"/>
                <w:sz w:val="24"/>
                <w:szCs w:val="24"/>
                <w:highlight w:val="none"/>
              </w:rPr>
            </w:pPr>
          </w:p>
        </w:tc>
        <w:tc>
          <w:tcPr>
            <w:tcW w:w="1095" w:type="dxa"/>
            <w:noWrap w:val="0"/>
            <w:vAlign w:val="center"/>
          </w:tcPr>
          <w:p w14:paraId="4A594FC5">
            <w:pPr>
              <w:spacing w:line="340" w:lineRule="exact"/>
              <w:jc w:val="left"/>
              <w:rPr>
                <w:rFonts w:ascii="宋体" w:hAnsi="宋体"/>
                <w:sz w:val="24"/>
                <w:szCs w:val="24"/>
                <w:highlight w:val="none"/>
              </w:rPr>
            </w:pPr>
          </w:p>
        </w:tc>
        <w:tc>
          <w:tcPr>
            <w:tcW w:w="1413" w:type="dxa"/>
            <w:noWrap w:val="0"/>
            <w:vAlign w:val="center"/>
          </w:tcPr>
          <w:p w14:paraId="1E9DB42E">
            <w:pPr>
              <w:spacing w:line="340" w:lineRule="exact"/>
              <w:jc w:val="left"/>
              <w:rPr>
                <w:rFonts w:ascii="Times New Roman" w:hAnsi="Times New Roman"/>
                <w:sz w:val="24"/>
                <w:szCs w:val="24"/>
                <w:highlight w:val="none"/>
              </w:rPr>
            </w:pPr>
          </w:p>
        </w:tc>
        <w:tc>
          <w:tcPr>
            <w:tcW w:w="778" w:type="dxa"/>
            <w:noWrap w:val="0"/>
            <w:vAlign w:val="top"/>
          </w:tcPr>
          <w:p w14:paraId="4A297281">
            <w:pPr>
              <w:spacing w:line="340" w:lineRule="exact"/>
              <w:jc w:val="left"/>
              <w:rPr>
                <w:rFonts w:ascii="Times New Roman" w:hAnsi="Times New Roman"/>
                <w:sz w:val="24"/>
                <w:szCs w:val="24"/>
                <w:highlight w:val="none"/>
              </w:rPr>
            </w:pPr>
          </w:p>
        </w:tc>
      </w:tr>
    </w:tbl>
    <w:p w14:paraId="63041BAD">
      <w:pPr>
        <w:spacing w:line="560" w:lineRule="exact"/>
        <w:contextualSpacing/>
        <w:rPr>
          <w:rFonts w:hint="eastAsia" w:ascii="宋体" w:hAnsi="宋体"/>
          <w:b/>
          <w:sz w:val="24"/>
          <w:szCs w:val="24"/>
          <w:highlight w:val="none"/>
        </w:rPr>
      </w:pPr>
      <w:r>
        <w:rPr>
          <w:rFonts w:hint="eastAsia" w:ascii="宋体" w:hAnsi="宋体"/>
          <w:b/>
          <w:sz w:val="24"/>
          <w:szCs w:val="24"/>
          <w:highlight w:val="none"/>
        </w:rPr>
        <w:t>注：</w:t>
      </w:r>
    </w:p>
    <w:p w14:paraId="35C4DAD2">
      <w:pPr>
        <w:numPr>
          <w:ilvl w:val="0"/>
          <w:numId w:val="0"/>
        </w:numPr>
        <w:spacing w:line="480" w:lineRule="exact"/>
        <w:ind w:firstLine="480"/>
        <w:contextualSpacing/>
        <w:rPr>
          <w:rFonts w:hint="eastAsia" w:ascii="宋体" w:hAnsi="宋体" w:eastAsia="宋体" w:cs="Times New Roman"/>
          <w:sz w:val="24"/>
          <w:szCs w:val="24"/>
          <w:highlight w:val="none"/>
          <w:lang w:val="en-US" w:eastAsia="zh-CN"/>
        </w:rPr>
      </w:pPr>
      <w:r>
        <w:rPr>
          <w:rFonts w:hint="eastAsia" w:ascii="宋体" w:hAnsi="宋体"/>
          <w:sz w:val="24"/>
          <w:szCs w:val="24"/>
          <w:highlight w:val="none"/>
        </w:rPr>
        <w:t>1.供应商提交的响应文件中与磋商文件第三部分“项目需求”中的技术部分的要求有不同时</w:t>
      </w:r>
      <w:r>
        <w:rPr>
          <w:rFonts w:hint="eastAsia" w:ascii="宋体" w:hAnsi="宋体" w:eastAsia="宋体" w:cs="Times New Roman"/>
          <w:sz w:val="24"/>
          <w:szCs w:val="24"/>
          <w:highlight w:val="none"/>
          <w:lang w:val="en-US" w:eastAsia="zh-CN"/>
        </w:rPr>
        <w:t>，应逐条填列在偏离表中，“偏离说明”一栏选择“正偏离”、“负偏离”进行填写，否则将认为供应商接受磋商文件的所有要求。完全响应部分可以不填列。</w:t>
      </w:r>
    </w:p>
    <w:p w14:paraId="266BDF62">
      <w:pPr>
        <w:numPr>
          <w:ilvl w:val="0"/>
          <w:numId w:val="0"/>
        </w:numPr>
        <w:spacing w:line="480" w:lineRule="exact"/>
        <w:ind w:firstLine="480"/>
        <w:contextualSpacing/>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2.正偏离、无偏离的确认和负偏离的是否响应磋商文件，由评委认定。</w:t>
      </w:r>
    </w:p>
    <w:p w14:paraId="24BB89BE">
      <w:pPr>
        <w:numPr>
          <w:ilvl w:val="0"/>
          <w:numId w:val="0"/>
        </w:numPr>
        <w:spacing w:line="480" w:lineRule="exact"/>
        <w:ind w:firstLine="480"/>
        <w:contextualSpacing/>
        <w:rPr>
          <w:rFonts w:hint="eastAsia" w:ascii="宋体" w:hAnsi="宋体"/>
          <w:sz w:val="24"/>
          <w:szCs w:val="24"/>
          <w:highlight w:val="none"/>
        </w:rPr>
      </w:pPr>
      <w:r>
        <w:rPr>
          <w:rFonts w:hint="eastAsia" w:ascii="宋体" w:hAnsi="宋体"/>
          <w:sz w:val="24"/>
          <w:szCs w:val="24"/>
          <w:highlight w:val="none"/>
          <w:lang w:val="en-US" w:eastAsia="zh-CN"/>
        </w:rPr>
        <w:t>3.</w:t>
      </w:r>
      <w:r>
        <w:rPr>
          <w:rFonts w:hint="eastAsia" w:ascii="宋体" w:hAnsi="宋体"/>
          <w:sz w:val="24"/>
          <w:szCs w:val="24"/>
          <w:highlight w:val="none"/>
          <w:lang w:eastAsia="zh-CN"/>
        </w:rPr>
        <w:t>供应商</w:t>
      </w:r>
      <w:r>
        <w:rPr>
          <w:rFonts w:hint="eastAsia" w:ascii="宋体" w:hAnsi="宋体"/>
          <w:sz w:val="24"/>
          <w:szCs w:val="24"/>
          <w:highlight w:val="none"/>
        </w:rPr>
        <w:t>如果虚假响应，将被暂停参加</w:t>
      </w:r>
      <w:r>
        <w:rPr>
          <w:rFonts w:hint="eastAsia" w:ascii="宋体" w:hAnsi="宋体"/>
          <w:sz w:val="24"/>
          <w:szCs w:val="24"/>
          <w:highlight w:val="none"/>
          <w:lang w:eastAsia="zh-CN"/>
        </w:rPr>
        <w:t>采购人</w:t>
      </w:r>
      <w:r>
        <w:rPr>
          <w:rFonts w:hint="eastAsia" w:ascii="宋体" w:hAnsi="宋体"/>
          <w:sz w:val="24"/>
          <w:szCs w:val="24"/>
          <w:highlight w:val="none"/>
        </w:rPr>
        <w:t>组织政府采购活动。</w:t>
      </w:r>
    </w:p>
    <w:p w14:paraId="26E3727C">
      <w:pPr>
        <w:spacing w:line="480" w:lineRule="exact"/>
        <w:ind w:firstLine="480"/>
        <w:contextualSpacing/>
        <w:rPr>
          <w:rFonts w:hint="eastAsia" w:ascii="宋体" w:hAnsi="宋体"/>
          <w:bCs/>
          <w:sz w:val="24"/>
          <w:szCs w:val="24"/>
          <w:highlight w:val="none"/>
        </w:rPr>
      </w:pPr>
      <w:r>
        <w:rPr>
          <w:rFonts w:hint="eastAsia" w:ascii="宋体" w:hAnsi="宋体"/>
          <w:bCs/>
          <w:sz w:val="24"/>
          <w:szCs w:val="24"/>
          <w:highlight w:val="none"/>
          <w:lang w:val="en-US" w:eastAsia="zh-CN"/>
        </w:rPr>
        <w:t>4.</w:t>
      </w:r>
      <w:r>
        <w:rPr>
          <w:rFonts w:hint="eastAsia" w:ascii="宋体" w:hAnsi="宋体"/>
          <w:bCs/>
          <w:sz w:val="24"/>
          <w:szCs w:val="24"/>
          <w:highlight w:val="none"/>
        </w:rPr>
        <w:t>供应商若提供其他增值服务，可以在表中自行据实填写。</w:t>
      </w:r>
    </w:p>
    <w:p w14:paraId="722C9543">
      <w:pPr>
        <w:spacing w:line="400" w:lineRule="exact"/>
        <w:contextualSpacing/>
        <w:rPr>
          <w:rFonts w:ascii="Times New Roman" w:hAnsi="Times New Roman" w:eastAsia="方正黑体_GBK"/>
          <w:sz w:val="32"/>
          <w:szCs w:val="32"/>
          <w:highlight w:val="none"/>
        </w:rPr>
      </w:pPr>
      <w:r>
        <w:rPr>
          <w:rFonts w:ascii="宋体" w:hAnsi="宋体"/>
          <w:bCs/>
          <w:sz w:val="24"/>
          <w:szCs w:val="21"/>
          <w:highlight w:val="none"/>
        </w:rPr>
        <w:br w:type="page" w:clear="all"/>
      </w:r>
      <w:r>
        <w:rPr>
          <w:rFonts w:ascii="Times New Roman" w:hAnsi="Times New Roman" w:eastAsia="方正黑体_GBK"/>
          <w:sz w:val="32"/>
          <w:szCs w:val="32"/>
          <w:highlight w:val="none"/>
        </w:rPr>
        <w:t>附件7</w:t>
      </w:r>
    </w:p>
    <w:p w14:paraId="38880468">
      <w:pPr>
        <w:widowControl/>
        <w:spacing w:before="100" w:beforeAutospacing="1" w:after="100" w:afterAutospacing="1" w:line="500" w:lineRule="atLeast"/>
        <w:jc w:val="center"/>
        <w:rPr>
          <w:rFonts w:ascii="宋体" w:hAnsi="宋体" w:cs="宋体"/>
          <w:sz w:val="32"/>
          <w:szCs w:val="32"/>
          <w:highlight w:val="none"/>
        </w:rPr>
      </w:pPr>
      <w:r>
        <w:rPr>
          <w:rFonts w:hint="eastAsia" w:ascii="宋体" w:hAnsi="宋体" w:cs="宋体"/>
          <w:b/>
          <w:bCs/>
          <w:sz w:val="32"/>
          <w:szCs w:val="32"/>
          <w:highlight w:val="none"/>
        </w:rPr>
        <w:t>报价总表</w:t>
      </w:r>
    </w:p>
    <w:p w14:paraId="007EF7C6">
      <w:pPr>
        <w:rPr>
          <w:rFonts w:ascii="宋体" w:hAnsi="宋体" w:cs="宋体"/>
          <w:sz w:val="28"/>
          <w:szCs w:val="28"/>
          <w:highlight w:val="none"/>
          <w:u w:val="single"/>
        </w:rPr>
      </w:pPr>
      <w:r>
        <w:rPr>
          <w:rFonts w:ascii="宋体" w:hAnsi="宋体" w:cs="宋体"/>
          <w:sz w:val="28"/>
          <w:szCs w:val="28"/>
          <w:highlight w:val="none"/>
        </w:rPr>
        <w:t>供应商全称（加盖公章）：</w:t>
      </w:r>
    </w:p>
    <w:p w14:paraId="0020A481">
      <w:pPr>
        <w:rPr>
          <w:rFonts w:ascii="宋体" w:hAnsi="宋体" w:cs="宋体"/>
          <w:sz w:val="28"/>
          <w:szCs w:val="28"/>
          <w:highlight w:val="none"/>
          <w:u w:val="single"/>
        </w:rPr>
      </w:pPr>
      <w:r>
        <w:rPr>
          <w:rFonts w:ascii="宋体" w:hAnsi="宋体" w:cs="宋体"/>
          <w:sz w:val="28"/>
          <w:szCs w:val="28"/>
          <w:highlight w:val="none"/>
        </w:rPr>
        <w:t>项目名称：</w:t>
      </w:r>
    </w:p>
    <w:p w14:paraId="35E6E0A9">
      <w:pPr>
        <w:rPr>
          <w:rFonts w:ascii="宋体" w:hAnsi="宋体" w:cs="宋体"/>
          <w:sz w:val="28"/>
          <w:szCs w:val="28"/>
          <w:highlight w:val="none"/>
        </w:rPr>
      </w:pPr>
      <w:r>
        <w:rPr>
          <w:rFonts w:ascii="宋体" w:hAnsi="宋体" w:cs="宋体"/>
          <w:sz w:val="28"/>
          <w:szCs w:val="28"/>
          <w:highlight w:val="none"/>
        </w:rPr>
        <w:t>项目编号：</w:t>
      </w:r>
    </w:p>
    <w:p w14:paraId="6C83F618">
      <w:pPr>
        <w:spacing w:line="560" w:lineRule="exact"/>
        <w:rPr>
          <w:rFonts w:ascii="宋体" w:hAnsi="宋体" w:cs="宋体"/>
          <w:sz w:val="28"/>
          <w:szCs w:val="28"/>
          <w:highlight w:val="none"/>
        </w:rPr>
      </w:pPr>
      <w:r>
        <w:rPr>
          <w:rFonts w:ascii="宋体" w:hAnsi="宋体" w:cs="宋体"/>
          <w:sz w:val="28"/>
          <w:szCs w:val="28"/>
          <w:highlight w:val="none"/>
        </w:rPr>
        <w:t>分包号：</w:t>
      </w:r>
    </w:p>
    <w:tbl>
      <w:tblPr>
        <w:tblStyle w:val="28"/>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148"/>
        <w:gridCol w:w="4607"/>
      </w:tblGrid>
      <w:tr w14:paraId="0CD28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48" w:type="dxa"/>
            <w:noWrap w:val="0"/>
            <w:vAlign w:val="top"/>
          </w:tcPr>
          <w:p w14:paraId="15275D0E">
            <w:pPr>
              <w:spacing w:line="560" w:lineRule="exact"/>
              <w:jc w:val="center"/>
              <w:rPr>
                <w:rFonts w:ascii="等线" w:hAnsi="等线" w:eastAsia="等线"/>
                <w:highlight w:val="none"/>
              </w:rPr>
            </w:pPr>
            <w:r>
              <w:rPr>
                <w:rFonts w:hint="eastAsia" w:ascii="宋体" w:hAnsi="宋体" w:cs="宋体"/>
                <w:sz w:val="28"/>
                <w:szCs w:val="28"/>
                <w:highlight w:val="none"/>
              </w:rPr>
              <w:t>磋商</w:t>
            </w:r>
            <w:r>
              <w:rPr>
                <w:rFonts w:ascii="宋体" w:hAnsi="宋体" w:cs="宋体"/>
                <w:sz w:val="28"/>
                <w:szCs w:val="28"/>
                <w:highlight w:val="none"/>
              </w:rPr>
              <w:t>货物、服务名称</w:t>
            </w:r>
          </w:p>
        </w:tc>
        <w:tc>
          <w:tcPr>
            <w:tcW w:w="4607" w:type="dxa"/>
            <w:noWrap w:val="0"/>
            <w:vAlign w:val="top"/>
          </w:tcPr>
          <w:p w14:paraId="5C26C2FB">
            <w:pPr>
              <w:spacing w:line="560" w:lineRule="exact"/>
              <w:jc w:val="center"/>
              <w:rPr>
                <w:rFonts w:ascii="等线" w:hAnsi="等线" w:eastAsia="等线"/>
                <w:highlight w:val="none"/>
              </w:rPr>
            </w:pPr>
            <w:r>
              <w:rPr>
                <w:rFonts w:hint="eastAsia" w:ascii="宋体" w:hAnsi="宋体" w:cs="宋体"/>
                <w:sz w:val="28"/>
                <w:szCs w:val="28"/>
                <w:highlight w:val="none"/>
              </w:rPr>
              <w:t>磋商</w:t>
            </w:r>
            <w:r>
              <w:rPr>
                <w:rFonts w:ascii="宋体" w:hAnsi="宋体" w:cs="宋体"/>
                <w:sz w:val="28"/>
                <w:szCs w:val="28"/>
                <w:highlight w:val="none"/>
              </w:rPr>
              <w:t>总报价</w:t>
            </w:r>
          </w:p>
        </w:tc>
      </w:tr>
      <w:tr w14:paraId="4747F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1" w:hRule="atLeast"/>
        </w:trPr>
        <w:tc>
          <w:tcPr>
            <w:tcW w:w="4148" w:type="dxa"/>
            <w:noWrap w:val="0"/>
            <w:vAlign w:val="top"/>
          </w:tcPr>
          <w:p w14:paraId="3DBFAF15">
            <w:pPr>
              <w:spacing w:line="560" w:lineRule="exact"/>
              <w:rPr>
                <w:rFonts w:ascii="等线" w:hAnsi="等线" w:eastAsia="等线"/>
                <w:highlight w:val="none"/>
              </w:rPr>
            </w:pPr>
          </w:p>
        </w:tc>
        <w:tc>
          <w:tcPr>
            <w:tcW w:w="4607" w:type="dxa"/>
            <w:noWrap w:val="0"/>
            <w:vAlign w:val="top"/>
          </w:tcPr>
          <w:p w14:paraId="6D9D7EB3">
            <w:pPr>
              <w:spacing w:line="560" w:lineRule="exact"/>
              <w:rPr>
                <w:rFonts w:ascii="等线" w:hAnsi="等线" w:eastAsia="等线"/>
                <w:highlight w:val="none"/>
                <w:u w:val="single"/>
              </w:rPr>
            </w:pPr>
            <w:r>
              <w:rPr>
                <w:rFonts w:ascii="宋体" w:hAnsi="宋体" w:cs="宋体"/>
                <w:sz w:val="28"/>
                <w:szCs w:val="28"/>
                <w:highlight w:val="none"/>
              </w:rPr>
              <w:t>大写：</w:t>
            </w:r>
            <w:r>
              <w:rPr>
                <w:rFonts w:ascii="宋体" w:hAnsi="宋体" w:cs="宋体"/>
                <w:sz w:val="28"/>
                <w:szCs w:val="28"/>
                <w:highlight w:val="none"/>
              </w:rPr>
              <w:br w:type="textWrapping" w:clear="all"/>
            </w:r>
            <w:r>
              <w:rPr>
                <w:rFonts w:ascii="宋体" w:hAnsi="宋体" w:cs="宋体"/>
                <w:sz w:val="28"/>
                <w:szCs w:val="28"/>
                <w:highlight w:val="none"/>
              </w:rPr>
              <w:t>小写：元（人民币）</w:t>
            </w:r>
          </w:p>
        </w:tc>
      </w:tr>
      <w:tr w14:paraId="4AEDC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48" w:type="dxa"/>
            <w:noWrap w:val="0"/>
            <w:vAlign w:val="top"/>
          </w:tcPr>
          <w:p w14:paraId="4F8E4E73">
            <w:pPr>
              <w:spacing w:line="560" w:lineRule="exact"/>
              <w:rPr>
                <w:rFonts w:ascii="等线" w:hAnsi="等线" w:eastAsia="等线"/>
                <w:highlight w:val="none"/>
              </w:rPr>
            </w:pPr>
            <w:r>
              <w:rPr>
                <w:rFonts w:ascii="宋体" w:hAnsi="宋体" w:cs="宋体"/>
                <w:sz w:val="28"/>
                <w:szCs w:val="28"/>
                <w:highlight w:val="none"/>
              </w:rPr>
              <w:t>主要服务制造商及产地</w:t>
            </w:r>
          </w:p>
        </w:tc>
        <w:tc>
          <w:tcPr>
            <w:tcW w:w="4607" w:type="dxa"/>
            <w:noWrap w:val="0"/>
            <w:vAlign w:val="top"/>
          </w:tcPr>
          <w:p w14:paraId="0626F2AA">
            <w:pPr>
              <w:spacing w:line="560" w:lineRule="exact"/>
              <w:rPr>
                <w:rFonts w:ascii="等线" w:hAnsi="等线" w:eastAsia="等线"/>
                <w:highlight w:val="none"/>
              </w:rPr>
            </w:pPr>
          </w:p>
        </w:tc>
      </w:tr>
      <w:tr w14:paraId="1E173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1" w:hRule="atLeast"/>
        </w:trPr>
        <w:tc>
          <w:tcPr>
            <w:tcW w:w="4148" w:type="dxa"/>
            <w:noWrap w:val="0"/>
            <w:vAlign w:val="top"/>
          </w:tcPr>
          <w:p w14:paraId="1DA32854">
            <w:pPr>
              <w:spacing w:line="560" w:lineRule="exact"/>
              <w:rPr>
                <w:rFonts w:ascii="等线" w:hAnsi="等线" w:eastAsia="等线"/>
                <w:highlight w:val="none"/>
              </w:rPr>
            </w:pPr>
            <w:r>
              <w:rPr>
                <w:rFonts w:hint="eastAsia" w:ascii="宋体" w:hAnsi="宋体" w:cs="宋体"/>
                <w:sz w:val="28"/>
                <w:szCs w:val="28"/>
                <w:highlight w:val="none"/>
              </w:rPr>
              <w:t>核心产品品牌（如有）</w:t>
            </w:r>
          </w:p>
        </w:tc>
        <w:tc>
          <w:tcPr>
            <w:tcW w:w="4607" w:type="dxa"/>
            <w:noWrap w:val="0"/>
            <w:vAlign w:val="top"/>
          </w:tcPr>
          <w:p w14:paraId="0AD8E75A">
            <w:pPr>
              <w:spacing w:line="560" w:lineRule="exact"/>
              <w:rPr>
                <w:rFonts w:ascii="等线" w:hAnsi="等线" w:eastAsia="等线"/>
                <w:highlight w:val="none"/>
              </w:rPr>
            </w:pPr>
          </w:p>
        </w:tc>
      </w:tr>
    </w:tbl>
    <w:p w14:paraId="3D663402">
      <w:pPr>
        <w:spacing w:line="560" w:lineRule="exact"/>
        <w:rPr>
          <w:rFonts w:ascii="宋体" w:hAnsi="宋体" w:cs="宋体"/>
          <w:sz w:val="28"/>
          <w:szCs w:val="28"/>
          <w:highlight w:val="none"/>
        </w:rPr>
      </w:pPr>
      <w:r>
        <w:rPr>
          <w:rFonts w:ascii="宋体" w:hAnsi="宋体" w:cs="宋体"/>
          <w:sz w:val="28"/>
          <w:szCs w:val="28"/>
          <w:highlight w:val="none"/>
        </w:rPr>
        <w:t>日期：</w:t>
      </w:r>
    </w:p>
    <w:p w14:paraId="37093DF7">
      <w:pPr>
        <w:spacing w:line="520" w:lineRule="exact"/>
        <w:rPr>
          <w:rFonts w:ascii="宋体" w:hAnsi="宋体" w:cs="宋体"/>
          <w:sz w:val="24"/>
          <w:szCs w:val="24"/>
          <w:highlight w:val="none"/>
        </w:rPr>
      </w:pPr>
      <w:r>
        <w:rPr>
          <w:rFonts w:ascii="宋体" w:hAnsi="宋体" w:cs="宋体"/>
          <w:sz w:val="24"/>
          <w:szCs w:val="24"/>
          <w:highlight w:val="none"/>
        </w:rPr>
        <w:t>填写说明：</w:t>
      </w:r>
    </w:p>
    <w:p w14:paraId="180D67B4">
      <w:pPr>
        <w:spacing w:line="520" w:lineRule="exact"/>
        <w:rPr>
          <w:rFonts w:ascii="宋体" w:hAnsi="宋体" w:cs="宋体"/>
          <w:sz w:val="24"/>
          <w:szCs w:val="24"/>
          <w:highlight w:val="none"/>
        </w:rPr>
      </w:pPr>
      <w:r>
        <w:rPr>
          <w:rFonts w:hint="eastAsia" w:ascii="宋体" w:hAnsi="宋体" w:cs="宋体"/>
          <w:sz w:val="24"/>
          <w:szCs w:val="24"/>
          <w:highlight w:val="none"/>
        </w:rPr>
        <w:t>1</w:t>
      </w:r>
      <w:r>
        <w:rPr>
          <w:rFonts w:ascii="宋体" w:hAnsi="宋体" w:cs="宋体"/>
          <w:sz w:val="24"/>
          <w:szCs w:val="24"/>
          <w:highlight w:val="none"/>
        </w:rPr>
        <w:t>、</w:t>
      </w:r>
      <w:r>
        <w:rPr>
          <w:rFonts w:hint="eastAsia" w:ascii="宋体" w:hAnsi="宋体" w:cs="宋体"/>
          <w:sz w:val="24"/>
          <w:szCs w:val="24"/>
          <w:highlight w:val="none"/>
        </w:rPr>
        <w:t>报价总表</w:t>
      </w:r>
      <w:r>
        <w:rPr>
          <w:rFonts w:ascii="宋体" w:hAnsi="宋体" w:cs="宋体"/>
          <w:sz w:val="24"/>
          <w:szCs w:val="24"/>
          <w:highlight w:val="none"/>
        </w:rPr>
        <w:t>必须加盖</w:t>
      </w:r>
      <w:r>
        <w:rPr>
          <w:rFonts w:hint="eastAsia" w:ascii="宋体" w:hAnsi="宋体" w:cs="宋体"/>
          <w:sz w:val="24"/>
          <w:szCs w:val="24"/>
          <w:highlight w:val="none"/>
        </w:rPr>
        <w:t>供应商</w:t>
      </w:r>
      <w:r>
        <w:rPr>
          <w:rFonts w:ascii="宋体" w:hAnsi="宋体" w:cs="宋体"/>
          <w:sz w:val="24"/>
          <w:szCs w:val="24"/>
          <w:highlight w:val="none"/>
        </w:rPr>
        <w:t>公章（复印件无效）。</w:t>
      </w:r>
    </w:p>
    <w:p w14:paraId="44D25847">
      <w:pPr>
        <w:spacing w:line="520" w:lineRule="exact"/>
        <w:rPr>
          <w:rFonts w:hint="eastAsia" w:ascii="宋体" w:hAnsi="宋体" w:cs="宋体"/>
          <w:sz w:val="24"/>
          <w:szCs w:val="24"/>
          <w:highlight w:val="none"/>
        </w:rPr>
      </w:pPr>
      <w:r>
        <w:rPr>
          <w:rFonts w:hint="eastAsia" w:ascii="宋体" w:hAnsi="宋体" w:cs="宋体"/>
          <w:sz w:val="24"/>
          <w:szCs w:val="24"/>
          <w:highlight w:val="none"/>
        </w:rPr>
        <w:t>2</w:t>
      </w:r>
      <w:r>
        <w:rPr>
          <w:rFonts w:ascii="宋体" w:hAnsi="宋体" w:cs="宋体"/>
          <w:sz w:val="24"/>
          <w:szCs w:val="24"/>
          <w:highlight w:val="none"/>
        </w:rPr>
        <w:t>、如有分包，</w:t>
      </w:r>
      <w:r>
        <w:rPr>
          <w:rFonts w:hint="eastAsia" w:ascii="宋体" w:hAnsi="宋体" w:cs="宋体"/>
          <w:sz w:val="24"/>
          <w:szCs w:val="24"/>
          <w:highlight w:val="none"/>
        </w:rPr>
        <w:t>供应商</w:t>
      </w:r>
      <w:r>
        <w:rPr>
          <w:rFonts w:ascii="宋体" w:hAnsi="宋体" w:cs="宋体"/>
          <w:sz w:val="24"/>
          <w:szCs w:val="24"/>
          <w:highlight w:val="none"/>
        </w:rPr>
        <w:t>投任何一个包的标的，都需单独填写</w:t>
      </w:r>
      <w:r>
        <w:rPr>
          <w:rFonts w:hint="eastAsia" w:ascii="宋体" w:hAnsi="宋体" w:cs="宋体"/>
          <w:sz w:val="24"/>
          <w:szCs w:val="24"/>
          <w:highlight w:val="none"/>
        </w:rPr>
        <w:t>报价总表</w:t>
      </w:r>
      <w:r>
        <w:rPr>
          <w:rFonts w:ascii="宋体" w:hAnsi="宋体" w:cs="宋体"/>
          <w:sz w:val="24"/>
          <w:szCs w:val="24"/>
          <w:highlight w:val="none"/>
        </w:rPr>
        <w:t>。</w:t>
      </w:r>
    </w:p>
    <w:p w14:paraId="10E131A3">
      <w:pPr>
        <w:spacing w:line="400" w:lineRule="exact"/>
        <w:contextualSpacing/>
        <w:rPr>
          <w:rFonts w:hint="eastAsia" w:ascii="宋体" w:hAnsi="宋体"/>
          <w:bCs/>
          <w:sz w:val="24"/>
          <w:szCs w:val="21"/>
          <w:highlight w:val="none"/>
        </w:rPr>
      </w:pPr>
    </w:p>
    <w:p w14:paraId="13FDF0C0">
      <w:pPr>
        <w:spacing w:line="400" w:lineRule="exact"/>
        <w:contextualSpacing/>
        <w:rPr>
          <w:rFonts w:hint="eastAsia" w:ascii="宋体" w:hAnsi="宋体"/>
          <w:bCs/>
          <w:sz w:val="24"/>
          <w:szCs w:val="21"/>
          <w:highlight w:val="none"/>
        </w:rPr>
      </w:pPr>
    </w:p>
    <w:p w14:paraId="31B1AE75">
      <w:pPr>
        <w:spacing w:line="400" w:lineRule="exact"/>
        <w:contextualSpacing/>
        <w:rPr>
          <w:rFonts w:hint="eastAsia" w:ascii="宋体" w:hAnsi="宋体"/>
          <w:bCs/>
          <w:sz w:val="24"/>
          <w:szCs w:val="21"/>
          <w:highlight w:val="none"/>
        </w:rPr>
      </w:pPr>
    </w:p>
    <w:p w14:paraId="40B99E23">
      <w:pPr>
        <w:pStyle w:val="34"/>
        <w:rPr>
          <w:rFonts w:hint="eastAsia" w:ascii="宋体" w:hAnsi="宋体"/>
          <w:bCs/>
          <w:sz w:val="24"/>
          <w:szCs w:val="21"/>
          <w:highlight w:val="none"/>
        </w:rPr>
      </w:pPr>
    </w:p>
    <w:p w14:paraId="1529765B">
      <w:pPr>
        <w:pStyle w:val="34"/>
        <w:rPr>
          <w:rFonts w:hint="eastAsia" w:ascii="宋体" w:hAnsi="宋体"/>
          <w:bCs/>
          <w:sz w:val="24"/>
          <w:szCs w:val="21"/>
          <w:highlight w:val="none"/>
        </w:rPr>
      </w:pPr>
    </w:p>
    <w:p w14:paraId="64793333">
      <w:pPr>
        <w:pStyle w:val="34"/>
        <w:rPr>
          <w:rFonts w:hint="eastAsia" w:ascii="宋体" w:hAnsi="宋体"/>
          <w:bCs/>
          <w:sz w:val="24"/>
          <w:szCs w:val="21"/>
          <w:highlight w:val="none"/>
        </w:rPr>
      </w:pPr>
    </w:p>
    <w:p w14:paraId="05A9E56B">
      <w:pPr>
        <w:pStyle w:val="34"/>
        <w:rPr>
          <w:rFonts w:hint="eastAsia" w:ascii="宋体" w:hAnsi="宋体"/>
          <w:bCs/>
          <w:sz w:val="24"/>
          <w:szCs w:val="21"/>
          <w:highlight w:val="none"/>
        </w:rPr>
      </w:pPr>
    </w:p>
    <w:p w14:paraId="0B4AB7A4">
      <w:pPr>
        <w:pStyle w:val="34"/>
        <w:rPr>
          <w:rFonts w:hint="eastAsia" w:ascii="宋体" w:hAnsi="宋体"/>
          <w:bCs/>
          <w:sz w:val="24"/>
          <w:szCs w:val="21"/>
          <w:highlight w:val="none"/>
        </w:rPr>
      </w:pPr>
    </w:p>
    <w:p w14:paraId="704A1656">
      <w:pPr>
        <w:pStyle w:val="34"/>
        <w:rPr>
          <w:rFonts w:hint="eastAsia" w:ascii="宋体" w:hAnsi="宋体"/>
          <w:bCs/>
          <w:sz w:val="24"/>
          <w:szCs w:val="21"/>
          <w:highlight w:val="none"/>
        </w:rPr>
      </w:pPr>
    </w:p>
    <w:p w14:paraId="24E09ACB">
      <w:pPr>
        <w:pStyle w:val="34"/>
        <w:ind w:left="0" w:firstLine="0"/>
        <w:rPr>
          <w:rFonts w:hint="eastAsia" w:ascii="宋体" w:hAnsi="宋体" w:eastAsia="宋体"/>
          <w:bCs/>
          <w:sz w:val="24"/>
          <w:szCs w:val="21"/>
          <w:highlight w:val="none"/>
          <w:lang w:eastAsia="zh-CN"/>
        </w:rPr>
      </w:pPr>
    </w:p>
    <w:p w14:paraId="1E0AA0D3">
      <w:pPr>
        <w:pStyle w:val="34"/>
        <w:ind w:left="0" w:firstLine="0"/>
        <w:rPr>
          <w:rFonts w:hint="eastAsia" w:ascii="宋体" w:hAnsi="宋体" w:eastAsia="宋体"/>
          <w:bCs/>
          <w:sz w:val="24"/>
          <w:szCs w:val="21"/>
          <w:highlight w:val="none"/>
          <w:lang w:eastAsia="zh-CN"/>
        </w:rPr>
      </w:pPr>
    </w:p>
    <w:p w14:paraId="06EAE53B">
      <w:pPr>
        <w:pStyle w:val="34"/>
        <w:rPr>
          <w:rFonts w:hint="eastAsia" w:ascii="宋体" w:hAnsi="宋体"/>
          <w:bCs/>
          <w:sz w:val="24"/>
          <w:szCs w:val="21"/>
          <w:highlight w:val="none"/>
        </w:rPr>
      </w:pPr>
    </w:p>
    <w:p w14:paraId="42C62192">
      <w:pPr>
        <w:pStyle w:val="34"/>
        <w:rPr>
          <w:rFonts w:hint="eastAsia" w:ascii="宋体" w:hAnsi="宋体"/>
          <w:bCs/>
          <w:sz w:val="24"/>
          <w:szCs w:val="21"/>
          <w:highlight w:val="none"/>
        </w:rPr>
      </w:pPr>
    </w:p>
    <w:p w14:paraId="17F6667D">
      <w:pPr>
        <w:spacing w:line="400" w:lineRule="exact"/>
        <w:contextualSpacing/>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附件8</w:t>
      </w:r>
    </w:p>
    <w:p w14:paraId="332AE224">
      <w:pPr>
        <w:spacing w:line="400" w:lineRule="exact"/>
        <w:contextualSpacing/>
        <w:rPr>
          <w:rFonts w:hint="eastAsia" w:ascii="宋体" w:hAnsi="宋体" w:cs="宋体"/>
          <w:sz w:val="28"/>
          <w:szCs w:val="28"/>
          <w:highlight w:val="none"/>
        </w:rPr>
      </w:pPr>
    </w:p>
    <w:p w14:paraId="4246EE7D">
      <w:pPr>
        <w:spacing w:line="400" w:lineRule="exact"/>
        <w:jc w:val="center"/>
        <w:rPr>
          <w:b/>
          <w:bCs/>
          <w:sz w:val="32"/>
          <w:szCs w:val="32"/>
          <w:highlight w:val="none"/>
        </w:rPr>
      </w:pPr>
      <w:r>
        <w:rPr>
          <w:rFonts w:hint="eastAsia"/>
          <w:b/>
          <w:bCs/>
          <w:sz w:val="32"/>
          <w:szCs w:val="32"/>
          <w:highlight w:val="none"/>
        </w:rPr>
        <w:t>分项报价明细表（已标价的工程量清单）</w:t>
      </w:r>
    </w:p>
    <w:p w14:paraId="20870947">
      <w:pPr>
        <w:spacing w:line="300" w:lineRule="auto"/>
        <w:outlineLvl w:val="0"/>
        <w:rPr>
          <w:rFonts w:hint="eastAsia" w:ascii="宋体" w:hAnsi="宋体" w:cs="宋体"/>
          <w:b/>
          <w:sz w:val="28"/>
          <w:szCs w:val="28"/>
          <w:highlight w:val="none"/>
          <w:lang w:val="zh-CN"/>
        </w:rPr>
      </w:pPr>
    </w:p>
    <w:p w14:paraId="4CF14189">
      <w:pPr>
        <w:spacing w:line="300" w:lineRule="auto"/>
        <w:outlineLvl w:val="0"/>
        <w:rPr>
          <w:rFonts w:hint="eastAsia"/>
          <w:highlight w:val="none"/>
        </w:rPr>
      </w:pPr>
      <w:r>
        <w:rPr>
          <w:rFonts w:ascii="宋体" w:hAnsi="宋体" w:eastAsia="幼圆" w:cs="Arial"/>
          <w:b/>
          <w:sz w:val="24"/>
          <w:szCs w:val="44"/>
          <w:highlight w:val="none"/>
        </w:rPr>
        <w:br w:type="page" w:clear="all"/>
      </w:r>
      <w:r>
        <w:rPr>
          <w:rFonts w:ascii="Times New Roman" w:hAnsi="Times New Roman" w:eastAsia="方正黑体_GBK"/>
          <w:sz w:val="32"/>
          <w:szCs w:val="32"/>
          <w:highlight w:val="none"/>
        </w:rPr>
        <w:t>附件9</w:t>
      </w:r>
    </w:p>
    <w:p w14:paraId="58D78583">
      <w:pPr>
        <w:spacing w:line="300" w:lineRule="auto"/>
        <w:jc w:val="center"/>
        <w:outlineLvl w:val="0"/>
        <w:rPr>
          <w:rFonts w:hint="eastAsia" w:ascii="Times New Roman" w:hAnsi="Times New Roman"/>
          <w:b/>
          <w:bCs/>
          <w:sz w:val="28"/>
          <w:szCs w:val="28"/>
          <w:highlight w:val="none"/>
          <w:lang w:bidi="zh-CN"/>
        </w:rPr>
      </w:pPr>
    </w:p>
    <w:p w14:paraId="23765485">
      <w:pPr>
        <w:spacing w:line="300" w:lineRule="auto"/>
        <w:jc w:val="center"/>
        <w:outlineLvl w:val="0"/>
        <w:rPr>
          <w:rFonts w:ascii="Times New Roman" w:hAnsi="Times New Roman"/>
          <w:b/>
          <w:bCs/>
          <w:sz w:val="28"/>
          <w:szCs w:val="28"/>
          <w:highlight w:val="none"/>
          <w:lang w:bidi="zh-CN"/>
        </w:rPr>
      </w:pPr>
      <w:r>
        <w:rPr>
          <w:rFonts w:ascii="Times New Roman" w:hAnsi="Times New Roman"/>
          <w:b/>
          <w:bCs/>
          <w:sz w:val="28"/>
          <w:szCs w:val="28"/>
          <w:highlight w:val="none"/>
          <w:lang w:bidi="zh-CN"/>
        </w:rPr>
        <w:t>中小企业声明函（工程、服务）</w:t>
      </w:r>
    </w:p>
    <w:p w14:paraId="6CACDC26">
      <w:pPr>
        <w:spacing w:line="360" w:lineRule="auto"/>
        <w:ind w:firstLine="560"/>
        <w:outlineLvl w:val="0"/>
        <w:rPr>
          <w:rFonts w:ascii="Times New Roman" w:hAnsi="Times New Roman"/>
          <w:sz w:val="28"/>
          <w:szCs w:val="28"/>
          <w:highlight w:val="none"/>
          <w:lang w:bidi="zh-CN"/>
        </w:rPr>
      </w:pPr>
      <w:r>
        <w:rPr>
          <w:rFonts w:ascii="Times New Roman" w:hAnsi="Times New Roman"/>
          <w:sz w:val="28"/>
          <w:szCs w:val="28"/>
          <w:highlight w:val="none"/>
          <w:lang w:bidi="zh-CN"/>
        </w:rPr>
        <w:t>本公司（联合体）郑重声明，根据《政府采购促进中小企业发展管理办法》（财库</w:t>
      </w:r>
      <w:r>
        <w:rPr>
          <w:rFonts w:hint="eastAsia" w:ascii="Times New Roman" w:hAnsi="Times New Roman"/>
          <w:sz w:val="28"/>
          <w:szCs w:val="28"/>
          <w:highlight w:val="none"/>
          <w:lang w:bidi="zh-CN"/>
        </w:rPr>
        <w:t>﹝</w:t>
      </w:r>
      <w:r>
        <w:rPr>
          <w:rFonts w:ascii="Times New Roman" w:hAnsi="Times New Roman"/>
          <w:sz w:val="28"/>
          <w:szCs w:val="28"/>
          <w:highlight w:val="none"/>
          <w:lang w:bidi="zh-CN"/>
        </w:rPr>
        <w:t>2020</w:t>
      </w:r>
      <w:r>
        <w:rPr>
          <w:rFonts w:hint="eastAsia" w:ascii="Times New Roman" w:hAnsi="Times New Roman"/>
          <w:sz w:val="28"/>
          <w:szCs w:val="28"/>
          <w:highlight w:val="none"/>
          <w:lang w:bidi="zh-CN"/>
        </w:rPr>
        <w:t>﹞</w:t>
      </w:r>
      <w:r>
        <w:rPr>
          <w:rFonts w:ascii="Times New Roman" w:hAnsi="Times New Roman"/>
          <w:sz w:val="28"/>
          <w:szCs w:val="28"/>
          <w:highlight w:val="none"/>
          <w:lang w:bidi="zh-CN"/>
        </w:rPr>
        <w:t>46 号）的规定，本公司（联合体）参加</w:t>
      </w:r>
      <w:r>
        <w:rPr>
          <w:rFonts w:ascii="Times New Roman" w:hAnsi="Times New Roman"/>
          <w:sz w:val="28"/>
          <w:szCs w:val="28"/>
          <w:highlight w:val="none"/>
          <w:u w:val="single"/>
          <w:lang w:bidi="zh-CN"/>
        </w:rPr>
        <w:t>（单位名称）</w:t>
      </w:r>
      <w:r>
        <w:rPr>
          <w:rFonts w:ascii="Times New Roman" w:hAnsi="Times New Roman"/>
          <w:sz w:val="28"/>
          <w:szCs w:val="28"/>
          <w:highlight w:val="none"/>
          <w:lang w:bidi="zh-CN"/>
        </w:rPr>
        <w:t>的</w:t>
      </w:r>
      <w:r>
        <w:rPr>
          <w:rFonts w:ascii="Times New Roman" w:hAnsi="Times New Roman"/>
          <w:sz w:val="28"/>
          <w:szCs w:val="28"/>
          <w:highlight w:val="none"/>
          <w:u w:val="single"/>
          <w:lang w:bidi="zh-CN"/>
        </w:rPr>
        <w:t>（项目名称）</w:t>
      </w:r>
      <w:r>
        <w:rPr>
          <w:rFonts w:ascii="Times New Roman" w:hAnsi="Times New Roman"/>
          <w:sz w:val="28"/>
          <w:szCs w:val="28"/>
          <w:highlight w:val="none"/>
          <w:lang w:bidi="zh-CN"/>
        </w:rPr>
        <w:t>采购活动，工程的施工单位全部为符合政策要求的中小企业（或者：服务全部由符合政策要求的中小企业承接）。相关企业（含联合 体中的中小企业、签订分包意向协议的中小企业）的具体情况如下：</w:t>
      </w:r>
    </w:p>
    <w:p w14:paraId="549E33C5">
      <w:pPr>
        <w:spacing w:line="360" w:lineRule="auto"/>
        <w:jc w:val="left"/>
        <w:outlineLvl w:val="0"/>
        <w:rPr>
          <w:rFonts w:ascii="Times New Roman" w:hAnsi="Times New Roman"/>
          <w:sz w:val="28"/>
          <w:szCs w:val="28"/>
          <w:highlight w:val="none"/>
          <w:lang w:bidi="zh-CN"/>
        </w:rPr>
      </w:pPr>
      <w:r>
        <w:rPr>
          <w:rFonts w:hint="eastAsia" w:ascii="Times New Roman" w:hAnsi="Times New Roman"/>
          <w:sz w:val="28"/>
          <w:szCs w:val="28"/>
          <w:highlight w:val="none"/>
          <w:lang w:bidi="zh-CN"/>
        </w:rPr>
        <w:t>1.</w:t>
      </w:r>
      <w:r>
        <w:rPr>
          <w:rFonts w:ascii="Times New Roman" w:hAnsi="Times New Roman"/>
          <w:sz w:val="28"/>
          <w:szCs w:val="28"/>
          <w:highlight w:val="none"/>
          <w:u w:val="single"/>
          <w:lang w:bidi="zh-CN"/>
        </w:rPr>
        <w:t>（标的名称）</w:t>
      </w:r>
      <w:r>
        <w:rPr>
          <w:rFonts w:ascii="Times New Roman" w:hAnsi="Times New Roman"/>
          <w:sz w:val="28"/>
          <w:szCs w:val="28"/>
          <w:highlight w:val="none"/>
          <w:lang w:bidi="zh-CN"/>
        </w:rPr>
        <w:t>，属于</w:t>
      </w:r>
      <w:r>
        <w:rPr>
          <w:rFonts w:hint="eastAsia"/>
          <w:sz w:val="28"/>
          <w:szCs w:val="28"/>
          <w:highlight w:val="none"/>
          <w:u w:val="single"/>
          <w:lang w:val="en-US" w:bidi="zh-CN"/>
        </w:rPr>
        <w:t>建筑业</w:t>
      </w:r>
      <w:r>
        <w:rPr>
          <w:rFonts w:ascii="Times New Roman" w:hAnsi="Times New Roman"/>
          <w:sz w:val="28"/>
          <w:szCs w:val="28"/>
          <w:highlight w:val="none"/>
          <w:lang w:bidi="zh-CN"/>
        </w:rPr>
        <w:t>；承建（承接）企业为</w:t>
      </w:r>
      <w:r>
        <w:rPr>
          <w:rFonts w:ascii="Times New Roman" w:hAnsi="Times New Roman"/>
          <w:sz w:val="28"/>
          <w:szCs w:val="28"/>
          <w:highlight w:val="none"/>
          <w:u w:val="single"/>
          <w:lang w:bidi="zh-CN"/>
        </w:rPr>
        <w:t>（企业名称）</w:t>
      </w:r>
      <w:r>
        <w:rPr>
          <w:rFonts w:ascii="Times New Roman" w:hAnsi="Times New Roman"/>
          <w:sz w:val="28"/>
          <w:szCs w:val="28"/>
          <w:highlight w:val="none"/>
          <w:lang w:bidi="zh-CN"/>
        </w:rPr>
        <w:t>，从业人员</w:t>
      </w:r>
      <w:r>
        <w:rPr>
          <w:rFonts w:ascii="Times New Roman" w:hAnsi="Times New Roman"/>
          <w:sz w:val="28"/>
          <w:szCs w:val="28"/>
          <w:highlight w:val="none"/>
          <w:u w:val="single"/>
          <w:lang w:bidi="zh-CN"/>
        </w:rPr>
        <w:t xml:space="preserve"> </w:t>
      </w:r>
      <w:r>
        <w:rPr>
          <w:rFonts w:ascii="Times New Roman" w:hAnsi="Times New Roman"/>
          <w:sz w:val="28"/>
          <w:szCs w:val="28"/>
          <w:highlight w:val="none"/>
          <w:u w:val="single"/>
          <w:lang w:bidi="zh-CN"/>
        </w:rPr>
        <w:tab/>
      </w:r>
      <w:r>
        <w:rPr>
          <w:rFonts w:ascii="Times New Roman" w:hAnsi="Times New Roman"/>
          <w:sz w:val="28"/>
          <w:szCs w:val="28"/>
          <w:highlight w:val="none"/>
          <w:lang w:bidi="zh-CN"/>
        </w:rPr>
        <w:t>人，营业收入为</w:t>
      </w:r>
      <w:r>
        <w:rPr>
          <w:rFonts w:ascii="Times New Roman" w:hAnsi="Times New Roman"/>
          <w:sz w:val="28"/>
          <w:szCs w:val="28"/>
          <w:highlight w:val="none"/>
          <w:u w:val="single"/>
          <w:lang w:bidi="zh-CN"/>
        </w:rPr>
        <w:t xml:space="preserve"> </w:t>
      </w:r>
      <w:r>
        <w:rPr>
          <w:rFonts w:ascii="Times New Roman" w:hAnsi="Times New Roman"/>
          <w:sz w:val="28"/>
          <w:szCs w:val="28"/>
          <w:highlight w:val="none"/>
          <w:u w:val="single"/>
          <w:lang w:bidi="zh-CN"/>
        </w:rPr>
        <w:tab/>
      </w:r>
      <w:r>
        <w:rPr>
          <w:rFonts w:ascii="Times New Roman" w:hAnsi="Times New Roman"/>
          <w:sz w:val="28"/>
          <w:szCs w:val="28"/>
          <w:highlight w:val="none"/>
          <w:lang w:bidi="zh-CN"/>
        </w:rPr>
        <w:t>万元，资产总额为</w:t>
      </w:r>
      <w:r>
        <w:rPr>
          <w:rFonts w:ascii="Times New Roman" w:hAnsi="Times New Roman"/>
          <w:sz w:val="28"/>
          <w:szCs w:val="28"/>
          <w:highlight w:val="none"/>
          <w:u w:val="single"/>
          <w:lang w:bidi="zh-CN"/>
        </w:rPr>
        <w:t xml:space="preserve"> </w:t>
      </w:r>
      <w:r>
        <w:rPr>
          <w:rFonts w:ascii="Times New Roman" w:hAnsi="Times New Roman"/>
          <w:sz w:val="28"/>
          <w:szCs w:val="28"/>
          <w:highlight w:val="none"/>
          <w:u w:val="single"/>
          <w:lang w:bidi="zh-CN"/>
        </w:rPr>
        <w:tab/>
      </w:r>
      <w:r>
        <w:rPr>
          <w:rFonts w:ascii="Times New Roman" w:hAnsi="Times New Roman"/>
          <w:sz w:val="28"/>
          <w:szCs w:val="28"/>
          <w:highlight w:val="none"/>
          <w:lang w:bidi="zh-CN"/>
        </w:rPr>
        <w:t>万元，属于</w:t>
      </w:r>
      <w:r>
        <w:rPr>
          <w:rFonts w:ascii="Times New Roman" w:hAnsi="Times New Roman"/>
          <w:sz w:val="28"/>
          <w:szCs w:val="28"/>
          <w:highlight w:val="none"/>
          <w:u w:val="single"/>
          <w:lang w:bidi="zh-CN"/>
        </w:rPr>
        <w:t>（中型企业、小型企业、微型企业）</w:t>
      </w:r>
      <w:r>
        <w:rPr>
          <w:rFonts w:ascii="Times New Roman" w:hAnsi="Times New Roman"/>
          <w:sz w:val="28"/>
          <w:szCs w:val="28"/>
          <w:highlight w:val="none"/>
          <w:lang w:bidi="zh-CN"/>
        </w:rPr>
        <w:t>；</w:t>
      </w:r>
    </w:p>
    <w:p w14:paraId="074083F2">
      <w:pPr>
        <w:spacing w:line="360" w:lineRule="auto"/>
        <w:ind w:firstLine="560"/>
        <w:outlineLvl w:val="0"/>
        <w:rPr>
          <w:rFonts w:ascii="Times New Roman" w:hAnsi="Times New Roman"/>
          <w:sz w:val="28"/>
          <w:szCs w:val="28"/>
          <w:highlight w:val="none"/>
          <w:lang w:bidi="zh-CN"/>
        </w:rPr>
      </w:pPr>
      <w:r>
        <w:rPr>
          <w:rFonts w:ascii="Times New Roman" w:hAnsi="Times New Roman"/>
          <w:sz w:val="28"/>
          <w:szCs w:val="28"/>
          <w:highlight w:val="none"/>
          <w:lang w:bidi="zh-CN"/>
        </w:rPr>
        <w:t>以上企业，不属于大企业的分支机构，不存在控股股东为大企业的情形，也不存在与大企业的负责人为同一人的情形。</w:t>
      </w:r>
    </w:p>
    <w:p w14:paraId="1EE4FF72">
      <w:pPr>
        <w:spacing w:line="360" w:lineRule="auto"/>
        <w:ind w:firstLine="560"/>
        <w:outlineLvl w:val="0"/>
        <w:rPr>
          <w:rFonts w:ascii="Times New Roman" w:hAnsi="Times New Roman"/>
          <w:sz w:val="28"/>
          <w:szCs w:val="28"/>
          <w:highlight w:val="none"/>
          <w:lang w:bidi="zh-CN"/>
        </w:rPr>
      </w:pPr>
      <w:r>
        <w:rPr>
          <w:rFonts w:ascii="Times New Roman" w:hAnsi="Times New Roman"/>
          <w:sz w:val="28"/>
          <w:szCs w:val="28"/>
          <w:highlight w:val="none"/>
          <w:lang w:bidi="zh-CN"/>
        </w:rPr>
        <w:t>本企业对上述声明内容的真实性负责。如有虚假，将依法承担相应责任。</w:t>
      </w:r>
    </w:p>
    <w:p w14:paraId="37B58796">
      <w:pPr>
        <w:spacing w:line="300" w:lineRule="auto"/>
        <w:outlineLvl w:val="0"/>
        <w:rPr>
          <w:rFonts w:hint="eastAsia" w:ascii="宋体" w:hAnsi="宋体" w:cs="宋体"/>
          <w:szCs w:val="21"/>
          <w:highlight w:val="none"/>
          <w:lang w:bidi="zh-CN"/>
        </w:rPr>
      </w:pPr>
      <w:r>
        <w:rPr>
          <w:rFonts w:hint="eastAsia" w:ascii="宋体" w:hAnsi="宋体" w:cs="宋体"/>
          <w:szCs w:val="21"/>
          <w:highlight w:val="none"/>
          <w:lang w:bidi="zh-CN"/>
        </w:rPr>
        <w:t>注：1.如项目属性为“服务”或“工程”，请按本表填写。</w:t>
      </w:r>
    </w:p>
    <w:p w14:paraId="139AF882">
      <w:pPr>
        <w:spacing w:line="300" w:lineRule="auto"/>
        <w:ind w:firstLine="420"/>
        <w:outlineLvl w:val="0"/>
        <w:rPr>
          <w:rFonts w:hint="eastAsia" w:ascii="宋体" w:hAnsi="宋体" w:cs="宋体"/>
          <w:szCs w:val="21"/>
          <w:highlight w:val="none"/>
          <w:lang w:bidi="zh-CN"/>
        </w:rPr>
      </w:pPr>
      <w:r>
        <w:rPr>
          <w:rFonts w:hint="eastAsia" w:ascii="宋体" w:hAnsi="宋体" w:cs="宋体"/>
          <w:szCs w:val="21"/>
          <w:highlight w:val="none"/>
          <w:lang w:bidi="zh-CN"/>
        </w:rPr>
        <w:t>2.从业人员、营业收入、资产总额填报上一年度数据，无上一年度数据的新成立企业可不填报。</w:t>
      </w:r>
    </w:p>
    <w:p w14:paraId="7D9900DA">
      <w:pPr>
        <w:spacing w:line="300" w:lineRule="auto"/>
        <w:ind w:firstLine="420"/>
        <w:outlineLvl w:val="0"/>
        <w:rPr>
          <w:rFonts w:hint="eastAsia" w:ascii="Times New Roman" w:hAnsi="Times New Roman"/>
          <w:sz w:val="28"/>
          <w:szCs w:val="28"/>
          <w:highlight w:val="none"/>
          <w:lang w:bidi="zh-CN"/>
        </w:rPr>
      </w:pPr>
      <w:r>
        <w:rPr>
          <w:rFonts w:hint="eastAsia" w:ascii="宋体" w:hAnsi="宋体" w:cs="宋体"/>
          <w:szCs w:val="21"/>
          <w:highlight w:val="none"/>
          <w:lang w:bidi="zh-CN"/>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792CC40C">
      <w:pPr>
        <w:spacing w:line="300" w:lineRule="auto"/>
        <w:ind w:firstLine="4900"/>
        <w:outlineLvl w:val="0"/>
        <w:rPr>
          <w:rFonts w:hint="eastAsia" w:ascii="Times New Roman" w:hAnsi="Times New Roman"/>
          <w:sz w:val="28"/>
          <w:szCs w:val="28"/>
          <w:highlight w:val="none"/>
          <w:lang w:bidi="zh-CN"/>
        </w:rPr>
      </w:pPr>
      <w:r>
        <w:rPr>
          <w:rFonts w:ascii="Times New Roman" w:hAnsi="Times New Roman"/>
          <w:sz w:val="28"/>
          <w:szCs w:val="28"/>
          <w:highlight w:val="none"/>
          <w:lang w:bidi="zh-CN"/>
        </w:rPr>
        <w:t>企业名称（盖章）：</w:t>
      </w:r>
    </w:p>
    <w:p w14:paraId="1B184B80">
      <w:pPr>
        <w:spacing w:line="300" w:lineRule="auto"/>
        <w:ind w:firstLine="4900"/>
        <w:outlineLvl w:val="0"/>
        <w:rPr>
          <w:rFonts w:ascii="Times New Roman" w:hAnsi="Times New Roman"/>
          <w:sz w:val="28"/>
          <w:szCs w:val="28"/>
          <w:highlight w:val="none"/>
          <w:lang w:bidi="zh-CN"/>
        </w:rPr>
      </w:pPr>
      <w:r>
        <w:rPr>
          <w:rFonts w:ascii="Times New Roman" w:hAnsi="Times New Roman"/>
          <w:sz w:val="28"/>
          <w:szCs w:val="28"/>
          <w:highlight w:val="none"/>
          <w:lang w:bidi="zh-CN"/>
        </w:rPr>
        <w:t>日期：</w:t>
      </w:r>
    </w:p>
    <w:p w14:paraId="6FD04622">
      <w:pPr>
        <w:ind w:firstLine="840"/>
        <w:rPr>
          <w:rFonts w:hint="eastAsia" w:ascii="宋体" w:hAnsi="宋体" w:cs="宋体"/>
          <w:sz w:val="28"/>
          <w:szCs w:val="28"/>
          <w:highlight w:val="none"/>
        </w:rPr>
      </w:pPr>
      <w:r>
        <w:rPr>
          <w:rFonts w:hint="eastAsia" w:ascii="宋体" w:hAnsi="宋体" w:cs="宋体"/>
          <w:sz w:val="28"/>
          <w:szCs w:val="28"/>
          <w:highlight w:val="none"/>
        </w:rPr>
        <w:t>《中小企业划型标准规定》（工信部联企业〔2011〕300号）</w:t>
      </w:r>
    </w:p>
    <w:tbl>
      <w:tblPr>
        <w:tblStyle w:val="2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70"/>
        <w:gridCol w:w="1582"/>
        <w:gridCol w:w="755"/>
        <w:gridCol w:w="1978"/>
        <w:gridCol w:w="1712"/>
        <w:gridCol w:w="1145"/>
      </w:tblGrid>
      <w:tr w14:paraId="23169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jc w:val="center"/>
        </w:trPr>
        <w:tc>
          <w:tcPr>
            <w:tcW w:w="2284" w:type="dxa"/>
            <w:noWrap w:val="0"/>
            <w:vAlign w:val="center"/>
          </w:tcPr>
          <w:p w14:paraId="62915256">
            <w:pPr>
              <w:jc w:val="center"/>
              <w:rPr>
                <w:rFonts w:hint="eastAsia" w:ascii="宋体" w:hAnsi="宋体" w:eastAsia="宋体" w:cs="宋体"/>
                <w:b/>
                <w:highlight w:val="none"/>
              </w:rPr>
            </w:pPr>
            <w:r>
              <w:rPr>
                <w:rFonts w:hint="eastAsia" w:ascii="宋体" w:hAnsi="宋体" w:eastAsia="宋体" w:cs="宋体"/>
                <w:b/>
                <w:highlight w:val="none"/>
              </w:rPr>
              <w:t>行业名称</w:t>
            </w:r>
          </w:p>
        </w:tc>
        <w:tc>
          <w:tcPr>
            <w:tcW w:w="1692" w:type="dxa"/>
            <w:noWrap w:val="0"/>
            <w:vAlign w:val="center"/>
          </w:tcPr>
          <w:p w14:paraId="0CE84280">
            <w:pPr>
              <w:jc w:val="center"/>
              <w:rPr>
                <w:rFonts w:hint="eastAsia" w:ascii="宋体" w:hAnsi="宋体" w:eastAsia="宋体" w:cs="宋体"/>
                <w:b/>
                <w:highlight w:val="none"/>
              </w:rPr>
            </w:pPr>
            <w:r>
              <w:rPr>
                <w:rFonts w:hint="eastAsia" w:ascii="宋体" w:hAnsi="宋体" w:eastAsia="宋体" w:cs="宋体"/>
                <w:b/>
                <w:highlight w:val="none"/>
              </w:rPr>
              <w:t>指标名称</w:t>
            </w:r>
          </w:p>
        </w:tc>
        <w:tc>
          <w:tcPr>
            <w:tcW w:w="798" w:type="dxa"/>
            <w:noWrap w:val="0"/>
            <w:vAlign w:val="center"/>
          </w:tcPr>
          <w:p w14:paraId="798E9F23">
            <w:pPr>
              <w:jc w:val="center"/>
              <w:rPr>
                <w:rFonts w:hint="eastAsia" w:ascii="宋体" w:hAnsi="宋体" w:eastAsia="宋体" w:cs="宋体"/>
                <w:b/>
                <w:highlight w:val="none"/>
              </w:rPr>
            </w:pPr>
            <w:r>
              <w:rPr>
                <w:rFonts w:hint="eastAsia" w:ascii="宋体" w:hAnsi="宋体" w:eastAsia="宋体" w:cs="宋体"/>
                <w:b/>
                <w:highlight w:val="none"/>
              </w:rPr>
              <w:t>计量</w:t>
            </w:r>
          </w:p>
          <w:p w14:paraId="5BC67B24">
            <w:pPr>
              <w:jc w:val="center"/>
              <w:rPr>
                <w:rFonts w:hint="eastAsia" w:ascii="宋体" w:hAnsi="宋体" w:eastAsia="宋体" w:cs="宋体"/>
                <w:b/>
                <w:highlight w:val="none"/>
              </w:rPr>
            </w:pPr>
            <w:r>
              <w:rPr>
                <w:rFonts w:hint="eastAsia" w:ascii="宋体" w:hAnsi="宋体" w:eastAsia="宋体" w:cs="宋体"/>
                <w:b/>
                <w:highlight w:val="none"/>
              </w:rPr>
              <w:t>单位</w:t>
            </w:r>
          </w:p>
        </w:tc>
        <w:tc>
          <w:tcPr>
            <w:tcW w:w="2139" w:type="dxa"/>
            <w:noWrap w:val="0"/>
            <w:vAlign w:val="center"/>
          </w:tcPr>
          <w:p w14:paraId="5264F983">
            <w:pPr>
              <w:jc w:val="center"/>
              <w:rPr>
                <w:rFonts w:hint="eastAsia" w:ascii="宋体" w:hAnsi="宋体" w:eastAsia="宋体" w:cs="宋体"/>
                <w:b/>
                <w:highlight w:val="none"/>
              </w:rPr>
            </w:pPr>
            <w:r>
              <w:rPr>
                <w:rFonts w:hint="eastAsia" w:ascii="宋体" w:hAnsi="宋体" w:eastAsia="宋体" w:cs="宋体"/>
                <w:b/>
                <w:highlight w:val="none"/>
              </w:rPr>
              <w:t>中型</w:t>
            </w:r>
          </w:p>
        </w:tc>
        <w:tc>
          <w:tcPr>
            <w:tcW w:w="1838" w:type="dxa"/>
            <w:noWrap w:val="0"/>
            <w:vAlign w:val="center"/>
          </w:tcPr>
          <w:p w14:paraId="50AAC4AA">
            <w:pPr>
              <w:jc w:val="center"/>
              <w:rPr>
                <w:rFonts w:hint="eastAsia" w:ascii="宋体" w:hAnsi="宋体" w:eastAsia="宋体" w:cs="宋体"/>
                <w:b/>
                <w:highlight w:val="none"/>
              </w:rPr>
            </w:pPr>
            <w:r>
              <w:rPr>
                <w:rFonts w:hint="eastAsia" w:ascii="宋体" w:hAnsi="宋体" w:eastAsia="宋体" w:cs="宋体"/>
                <w:b/>
                <w:highlight w:val="none"/>
              </w:rPr>
              <w:t>小型</w:t>
            </w:r>
          </w:p>
        </w:tc>
        <w:tc>
          <w:tcPr>
            <w:tcW w:w="1211" w:type="dxa"/>
            <w:noWrap w:val="0"/>
            <w:vAlign w:val="center"/>
          </w:tcPr>
          <w:p w14:paraId="43B81D77">
            <w:pPr>
              <w:jc w:val="center"/>
              <w:rPr>
                <w:rFonts w:hint="eastAsia" w:ascii="宋体" w:hAnsi="宋体" w:eastAsia="宋体" w:cs="宋体"/>
                <w:b/>
                <w:highlight w:val="none"/>
              </w:rPr>
            </w:pPr>
            <w:r>
              <w:rPr>
                <w:rFonts w:hint="eastAsia" w:ascii="宋体" w:hAnsi="宋体" w:eastAsia="宋体" w:cs="宋体"/>
                <w:b/>
                <w:highlight w:val="none"/>
              </w:rPr>
              <w:t>微型</w:t>
            </w:r>
          </w:p>
        </w:tc>
      </w:tr>
      <w:tr w14:paraId="72BA9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284" w:type="dxa"/>
            <w:noWrap w:val="0"/>
            <w:vAlign w:val="center"/>
          </w:tcPr>
          <w:p w14:paraId="613240C2">
            <w:pPr>
              <w:jc w:val="center"/>
              <w:rPr>
                <w:rFonts w:hint="eastAsia" w:ascii="宋体" w:hAnsi="宋体" w:eastAsia="宋体" w:cs="宋体"/>
                <w:highlight w:val="none"/>
              </w:rPr>
            </w:pPr>
            <w:r>
              <w:rPr>
                <w:rFonts w:hint="eastAsia" w:ascii="宋体" w:hAnsi="宋体" w:eastAsia="宋体" w:cs="宋体"/>
                <w:highlight w:val="none"/>
              </w:rPr>
              <w:t>其他未列明行业</w:t>
            </w:r>
          </w:p>
        </w:tc>
        <w:tc>
          <w:tcPr>
            <w:tcW w:w="1692" w:type="dxa"/>
            <w:noWrap w:val="0"/>
            <w:vAlign w:val="center"/>
          </w:tcPr>
          <w:p w14:paraId="4083637E">
            <w:pPr>
              <w:jc w:val="center"/>
              <w:rPr>
                <w:rFonts w:hint="eastAsia" w:ascii="宋体" w:hAnsi="宋体" w:eastAsia="宋体" w:cs="宋体"/>
                <w:highlight w:val="none"/>
              </w:rPr>
            </w:pPr>
            <w:r>
              <w:rPr>
                <w:rFonts w:hint="eastAsia" w:ascii="宋体" w:hAnsi="宋体" w:eastAsia="宋体" w:cs="宋体"/>
                <w:highlight w:val="none"/>
              </w:rPr>
              <w:t>从业人员（X）</w:t>
            </w:r>
          </w:p>
        </w:tc>
        <w:tc>
          <w:tcPr>
            <w:tcW w:w="798" w:type="dxa"/>
            <w:noWrap w:val="0"/>
            <w:vAlign w:val="center"/>
          </w:tcPr>
          <w:p w14:paraId="20C60203">
            <w:pPr>
              <w:jc w:val="center"/>
              <w:rPr>
                <w:rFonts w:hint="eastAsia" w:ascii="宋体" w:hAnsi="宋体" w:eastAsia="宋体" w:cs="宋体"/>
                <w:highlight w:val="none"/>
              </w:rPr>
            </w:pPr>
            <w:r>
              <w:rPr>
                <w:rFonts w:hint="eastAsia" w:ascii="宋体" w:hAnsi="宋体" w:eastAsia="宋体" w:cs="宋体"/>
                <w:highlight w:val="none"/>
              </w:rPr>
              <w:t>人</w:t>
            </w:r>
          </w:p>
        </w:tc>
        <w:tc>
          <w:tcPr>
            <w:tcW w:w="2139" w:type="dxa"/>
            <w:noWrap w:val="0"/>
            <w:vAlign w:val="center"/>
          </w:tcPr>
          <w:p w14:paraId="1FA30913">
            <w:pPr>
              <w:jc w:val="center"/>
              <w:rPr>
                <w:rFonts w:hint="eastAsia" w:ascii="宋体" w:hAnsi="宋体" w:eastAsia="宋体" w:cs="宋体"/>
                <w:highlight w:val="none"/>
              </w:rPr>
            </w:pPr>
            <w:r>
              <w:rPr>
                <w:rFonts w:hint="eastAsia" w:ascii="宋体" w:hAnsi="宋体" w:eastAsia="宋体" w:cs="宋体"/>
                <w:highlight w:val="none"/>
              </w:rPr>
              <w:t>100≤X&lt;300</w:t>
            </w:r>
          </w:p>
        </w:tc>
        <w:tc>
          <w:tcPr>
            <w:tcW w:w="1838" w:type="dxa"/>
            <w:noWrap w:val="0"/>
            <w:vAlign w:val="center"/>
          </w:tcPr>
          <w:p w14:paraId="15658205">
            <w:pPr>
              <w:jc w:val="center"/>
              <w:rPr>
                <w:rFonts w:hint="eastAsia" w:ascii="宋体" w:hAnsi="宋体" w:eastAsia="宋体" w:cs="宋体"/>
                <w:highlight w:val="none"/>
              </w:rPr>
            </w:pPr>
            <w:r>
              <w:rPr>
                <w:rFonts w:hint="eastAsia" w:ascii="宋体" w:hAnsi="宋体" w:eastAsia="宋体" w:cs="宋体"/>
                <w:highlight w:val="none"/>
              </w:rPr>
              <w:t>10≤X&lt;100</w:t>
            </w:r>
          </w:p>
        </w:tc>
        <w:tc>
          <w:tcPr>
            <w:tcW w:w="1211" w:type="dxa"/>
            <w:noWrap w:val="0"/>
            <w:vAlign w:val="center"/>
          </w:tcPr>
          <w:p w14:paraId="50BE7A31">
            <w:pPr>
              <w:jc w:val="center"/>
              <w:rPr>
                <w:rFonts w:hint="eastAsia" w:ascii="宋体" w:hAnsi="宋体" w:eastAsia="宋体" w:cs="宋体"/>
                <w:highlight w:val="none"/>
              </w:rPr>
            </w:pPr>
            <w:r>
              <w:rPr>
                <w:rFonts w:hint="eastAsia" w:ascii="宋体" w:hAnsi="宋体" w:eastAsia="宋体" w:cs="宋体"/>
                <w:highlight w:val="none"/>
              </w:rPr>
              <w:t>X&lt;10</w:t>
            </w:r>
          </w:p>
        </w:tc>
      </w:tr>
    </w:tbl>
    <w:p w14:paraId="329C94E9">
      <w:pPr>
        <w:pStyle w:val="34"/>
        <w:ind w:left="0" w:firstLine="0"/>
        <w:rPr>
          <w:rFonts w:hint="eastAsia" w:ascii="宋体" w:hAnsi="宋体" w:eastAsia="宋体" w:cs="宋体"/>
          <w:highlight w:val="none"/>
          <w:lang w:eastAsia="zh-CN"/>
        </w:rPr>
        <w:sectPr>
          <w:headerReference r:id="rId3" w:type="first"/>
          <w:footerReference r:id="rId5" w:type="first"/>
          <w:footerReference r:id="rId4" w:type="default"/>
          <w:pgSz w:w="11906" w:h="16838"/>
          <w:pgMar w:top="1440" w:right="1440" w:bottom="1440" w:left="1440" w:header="851" w:footer="992" w:gutter="0"/>
          <w:cols w:space="1701" w:num="1"/>
          <w:docGrid w:linePitch="360" w:charSpace="0"/>
        </w:sectPr>
      </w:pPr>
      <w:r>
        <w:rPr>
          <w:rFonts w:hint="eastAsia" w:ascii="宋体" w:hAnsi="宋体" w:eastAsia="宋体" w:cs="宋体"/>
          <w:highlight w:val="none"/>
        </w:rPr>
        <w:t>说明：大型、中型和小型企业须同时满足所列指标的下限，否则下划一档；微型企业只</w:t>
      </w:r>
      <w:r>
        <w:rPr>
          <w:rFonts w:hint="eastAsia" w:ascii="宋体" w:hAnsi="宋体" w:cs="宋体"/>
          <w:highlight w:val="none"/>
          <w:lang w:eastAsia="zh-CN"/>
        </w:rPr>
        <w:t>需</w:t>
      </w:r>
      <w:r>
        <w:rPr>
          <w:rFonts w:hint="eastAsia" w:ascii="宋体" w:hAnsi="宋体" w:eastAsia="宋体" w:cs="宋体"/>
          <w:highlight w:val="none"/>
        </w:rPr>
        <w:t>满足所列指标中的一项即可</w:t>
      </w:r>
    </w:p>
    <w:p w14:paraId="71EF5053">
      <w:pPr>
        <w:spacing w:line="560" w:lineRule="exact"/>
        <w:jc w:val="both"/>
        <w:rPr>
          <w:rFonts w:hint="eastAsia" w:ascii="宋体" w:hAnsi="宋体"/>
          <w:bCs/>
          <w:sz w:val="24"/>
          <w:szCs w:val="21"/>
          <w:highlight w:val="none"/>
        </w:rPr>
      </w:pPr>
    </w:p>
    <w:p w14:paraId="7F7CAA5C">
      <w:pPr>
        <w:spacing w:line="300" w:lineRule="auto"/>
        <w:outlineLvl w:val="0"/>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附件10</w:t>
      </w:r>
    </w:p>
    <w:p w14:paraId="3AB21120">
      <w:pPr>
        <w:spacing w:line="460" w:lineRule="exact"/>
        <w:jc w:val="center"/>
        <w:rPr>
          <w:rFonts w:hint="eastAsia" w:ascii="宋体" w:hAnsi="宋体"/>
          <w:b/>
          <w:sz w:val="32"/>
          <w:szCs w:val="32"/>
          <w:highlight w:val="none"/>
        </w:rPr>
      </w:pPr>
      <w:r>
        <w:rPr>
          <w:rFonts w:hint="eastAsia" w:ascii="宋体" w:hAnsi="宋体"/>
          <w:b/>
          <w:sz w:val="32"/>
          <w:szCs w:val="32"/>
          <w:highlight w:val="none"/>
        </w:rPr>
        <w:t>残疾人福利性单位声明函</w:t>
      </w:r>
    </w:p>
    <w:p w14:paraId="26929445">
      <w:pPr>
        <w:spacing w:line="588" w:lineRule="exact"/>
        <w:ind w:firstLine="560"/>
        <w:rPr>
          <w:rFonts w:hint="eastAsia" w:ascii="宋体" w:hAnsi="宋体"/>
          <w:sz w:val="28"/>
          <w:szCs w:val="28"/>
          <w:highlight w:val="none"/>
        </w:rPr>
      </w:pPr>
      <w:r>
        <w:rPr>
          <w:rFonts w:hint="eastAsia" w:ascii="宋体" w:hAnsi="宋体"/>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highlight w:val="none"/>
          <w:u w:val="single"/>
        </w:rPr>
        <w:t xml:space="preserve">       </w:t>
      </w:r>
      <w:r>
        <w:rPr>
          <w:rFonts w:hint="eastAsia" w:ascii="宋体" w:hAnsi="宋体"/>
          <w:sz w:val="28"/>
          <w:szCs w:val="28"/>
          <w:highlight w:val="none"/>
        </w:rPr>
        <w:t>项目采购活动提供本单位制造的货物（由本单位承担工程/提供服务），或者提供其他残疾人福利性单位制造的货物（不包括使用非残疾人福利性单位注册商标的货物）。</w:t>
      </w:r>
    </w:p>
    <w:p w14:paraId="7DAF94B1">
      <w:pPr>
        <w:spacing w:line="588" w:lineRule="exact"/>
        <w:ind w:firstLine="560"/>
        <w:rPr>
          <w:rFonts w:hint="eastAsia" w:ascii="宋体" w:hAnsi="宋体"/>
          <w:sz w:val="28"/>
          <w:szCs w:val="28"/>
          <w:highlight w:val="none"/>
        </w:rPr>
      </w:pPr>
      <w:r>
        <w:rPr>
          <w:rFonts w:hint="eastAsia" w:ascii="宋体" w:hAnsi="宋体"/>
          <w:sz w:val="28"/>
          <w:szCs w:val="28"/>
          <w:highlight w:val="none"/>
        </w:rPr>
        <w:t>本单位对上述声明的真实性负责。如有虚假，将依法承担相应责任。</w:t>
      </w:r>
    </w:p>
    <w:p w14:paraId="64444A7A">
      <w:pPr>
        <w:spacing w:line="588" w:lineRule="exact"/>
        <w:ind w:firstLine="560"/>
        <w:rPr>
          <w:rFonts w:hint="eastAsia" w:ascii="宋体" w:hAnsi="宋体"/>
          <w:sz w:val="28"/>
          <w:szCs w:val="28"/>
          <w:highlight w:val="none"/>
        </w:rPr>
      </w:pPr>
    </w:p>
    <w:p w14:paraId="70C71C2F">
      <w:pPr>
        <w:spacing w:line="588" w:lineRule="exact"/>
        <w:ind w:firstLine="560"/>
        <w:rPr>
          <w:rFonts w:hint="eastAsia" w:ascii="宋体" w:hAnsi="宋体"/>
          <w:sz w:val="28"/>
          <w:szCs w:val="28"/>
          <w:highlight w:val="none"/>
        </w:rPr>
      </w:pPr>
    </w:p>
    <w:p w14:paraId="1617B12B">
      <w:pPr>
        <w:spacing w:line="588" w:lineRule="exact"/>
        <w:ind w:firstLine="560"/>
        <w:rPr>
          <w:rFonts w:hint="eastAsia" w:ascii="宋体" w:hAnsi="宋体"/>
          <w:sz w:val="28"/>
          <w:szCs w:val="28"/>
          <w:highlight w:val="none"/>
        </w:rPr>
      </w:pPr>
    </w:p>
    <w:p w14:paraId="5DA4ED92">
      <w:pPr>
        <w:spacing w:line="588" w:lineRule="exact"/>
        <w:ind w:firstLine="560"/>
        <w:rPr>
          <w:rFonts w:hint="eastAsia" w:ascii="宋体" w:hAnsi="宋体"/>
          <w:sz w:val="28"/>
          <w:szCs w:val="28"/>
          <w:highlight w:val="none"/>
        </w:rPr>
      </w:pPr>
    </w:p>
    <w:p w14:paraId="3C98A22D">
      <w:pPr>
        <w:spacing w:line="300" w:lineRule="auto"/>
        <w:outlineLvl w:val="0"/>
        <w:rPr>
          <w:rFonts w:hint="eastAsia" w:ascii="宋体" w:hAnsi="宋体" w:cs="宋体"/>
          <w:sz w:val="28"/>
          <w:szCs w:val="28"/>
          <w:highlight w:val="none"/>
          <w:lang w:bidi="zh-CN"/>
        </w:rPr>
      </w:pPr>
      <w:r>
        <w:rPr>
          <w:rFonts w:hint="eastAsia" w:ascii="宋体" w:hAnsi="宋体" w:cs="宋体"/>
          <w:sz w:val="28"/>
          <w:szCs w:val="28"/>
          <w:highlight w:val="none"/>
          <w:lang w:bidi="zh-CN"/>
        </w:rPr>
        <w:t>注：1、供应商如不提供此声明函，价格将不做相应扣除。</w:t>
      </w:r>
    </w:p>
    <w:p w14:paraId="6DE0B8FE">
      <w:pPr>
        <w:spacing w:line="588" w:lineRule="exact"/>
        <w:ind w:firstLine="560"/>
        <w:rPr>
          <w:rFonts w:hint="eastAsia" w:ascii="仿宋_GB2312" w:hAnsi="Times New Roman" w:eastAsia="仿宋_GB2312"/>
          <w:spacing w:val="6"/>
          <w:sz w:val="28"/>
          <w:szCs w:val="28"/>
          <w:highlight w:val="none"/>
        </w:rPr>
      </w:pPr>
      <w:r>
        <w:rPr>
          <w:rFonts w:hint="eastAsia" w:ascii="宋体" w:hAnsi="宋体" w:cs="宋体"/>
          <w:sz w:val="28"/>
          <w:szCs w:val="28"/>
          <w:highlight w:val="none"/>
          <w:lang w:bidi="zh-CN"/>
        </w:rPr>
        <w:t>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14:paraId="55629628">
      <w:pPr>
        <w:spacing w:line="588" w:lineRule="exact"/>
        <w:ind w:firstLine="584"/>
        <w:rPr>
          <w:rFonts w:ascii="仿宋_GB2312" w:hAnsi="Times New Roman" w:eastAsia="仿宋_GB2312"/>
          <w:spacing w:val="6"/>
          <w:sz w:val="28"/>
          <w:szCs w:val="28"/>
          <w:highlight w:val="none"/>
        </w:rPr>
      </w:pPr>
    </w:p>
    <w:p w14:paraId="2F880FB3">
      <w:pPr>
        <w:tabs>
          <w:tab w:val="left" w:pos="4860"/>
        </w:tabs>
        <w:spacing w:line="588" w:lineRule="exact"/>
        <w:ind w:right="1560" w:firstLine="584"/>
        <w:jc w:val="center"/>
        <w:rPr>
          <w:rFonts w:ascii="宋体" w:hAnsi="宋体"/>
          <w:sz w:val="28"/>
          <w:szCs w:val="28"/>
          <w:highlight w:val="none"/>
        </w:rPr>
      </w:pPr>
      <w:r>
        <w:rPr>
          <w:rFonts w:hint="eastAsia" w:ascii="仿宋_GB2312" w:hAnsi="Times New Roman" w:eastAsia="仿宋_GB2312"/>
          <w:spacing w:val="6"/>
          <w:sz w:val="28"/>
          <w:szCs w:val="28"/>
          <w:highlight w:val="none"/>
        </w:rPr>
        <w:t xml:space="preserve">             </w:t>
      </w:r>
      <w:r>
        <w:rPr>
          <w:rFonts w:hint="eastAsia" w:ascii="宋体" w:hAnsi="宋体"/>
          <w:sz w:val="28"/>
          <w:szCs w:val="28"/>
          <w:highlight w:val="none"/>
        </w:rPr>
        <w:t xml:space="preserve">           供应商全称（盖章）：</w:t>
      </w:r>
    </w:p>
    <w:p w14:paraId="1E6802B6">
      <w:pPr>
        <w:tabs>
          <w:tab w:val="left" w:pos="4860"/>
        </w:tabs>
        <w:spacing w:line="588" w:lineRule="exact"/>
        <w:ind w:right="1560" w:firstLine="560"/>
        <w:jc w:val="center"/>
        <w:rPr>
          <w:rFonts w:ascii="宋体" w:hAnsi="宋体"/>
          <w:sz w:val="28"/>
          <w:szCs w:val="28"/>
          <w:highlight w:val="none"/>
        </w:rPr>
      </w:pPr>
      <w:r>
        <w:rPr>
          <w:rFonts w:hint="eastAsia" w:ascii="宋体" w:hAnsi="宋体"/>
          <w:sz w:val="28"/>
          <w:szCs w:val="28"/>
          <w:highlight w:val="none"/>
        </w:rPr>
        <w:t xml:space="preserve">              日  期：</w:t>
      </w:r>
    </w:p>
    <w:p w14:paraId="0A0A8EC0">
      <w:pPr>
        <w:spacing w:line="560" w:lineRule="exact"/>
        <w:ind w:firstLine="240"/>
        <w:jc w:val="center"/>
        <w:rPr>
          <w:rFonts w:hint="eastAsia" w:ascii="宋体" w:hAnsi="宋体"/>
          <w:bCs/>
          <w:sz w:val="24"/>
          <w:szCs w:val="21"/>
          <w:highlight w:val="none"/>
        </w:rPr>
      </w:pPr>
    </w:p>
    <w:p w14:paraId="4F345AF9">
      <w:pPr>
        <w:spacing w:line="300" w:lineRule="auto"/>
        <w:outlineLvl w:val="0"/>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附件11</w:t>
      </w:r>
    </w:p>
    <w:p w14:paraId="0A67BEF3">
      <w:pPr>
        <w:spacing w:line="420" w:lineRule="exact"/>
        <w:jc w:val="center"/>
        <w:outlineLvl w:val="3"/>
        <w:rPr>
          <w:b/>
          <w:bCs/>
          <w:sz w:val="32"/>
          <w:szCs w:val="32"/>
          <w:highlight w:val="none"/>
        </w:rPr>
      </w:pPr>
      <w:r>
        <w:rPr>
          <w:rFonts w:hint="eastAsia"/>
          <w:b/>
          <w:bCs/>
          <w:sz w:val="32"/>
          <w:szCs w:val="32"/>
          <w:highlight w:val="none"/>
        </w:rPr>
        <w:t>监狱和戒毒企业证明材料</w:t>
      </w:r>
    </w:p>
    <w:p w14:paraId="2C1F0257">
      <w:pPr>
        <w:spacing w:line="420" w:lineRule="exact"/>
        <w:ind w:firstLine="495"/>
        <w:rPr>
          <w:rFonts w:hint="eastAsia" w:ascii="宋体" w:hAnsi="宋体" w:cs="宋体"/>
          <w:sz w:val="28"/>
          <w:szCs w:val="28"/>
          <w:highlight w:val="none"/>
        </w:rPr>
      </w:pPr>
    </w:p>
    <w:p w14:paraId="7F80751C">
      <w:pPr>
        <w:spacing w:line="420" w:lineRule="exact"/>
        <w:ind w:firstLine="498"/>
        <w:rPr>
          <w:rFonts w:hint="eastAsia" w:ascii="宋体" w:hAnsi="宋体" w:cs="宋体"/>
          <w:b/>
          <w:sz w:val="28"/>
          <w:szCs w:val="28"/>
          <w:highlight w:val="none"/>
        </w:rPr>
      </w:pPr>
      <w:r>
        <w:rPr>
          <w:rFonts w:hint="eastAsia" w:ascii="宋体" w:hAnsi="宋体" w:cs="宋体"/>
          <w:b/>
          <w:sz w:val="28"/>
          <w:szCs w:val="28"/>
          <w:highlight w:val="none"/>
        </w:rPr>
        <w:t>（格式自拟）</w:t>
      </w:r>
    </w:p>
    <w:p w14:paraId="15620CB8">
      <w:pPr>
        <w:spacing w:line="420" w:lineRule="exact"/>
        <w:ind w:firstLine="495"/>
        <w:rPr>
          <w:rFonts w:ascii="宋体" w:hAnsi="宋体" w:cs="宋体"/>
          <w:sz w:val="28"/>
          <w:szCs w:val="28"/>
          <w:highlight w:val="none"/>
        </w:rPr>
      </w:pPr>
    </w:p>
    <w:p w14:paraId="2225997A">
      <w:pPr>
        <w:spacing w:line="420" w:lineRule="exact"/>
        <w:ind w:firstLine="660"/>
        <w:rPr>
          <w:rFonts w:ascii="宋体" w:hAnsi="宋体" w:cs="宋体"/>
          <w:sz w:val="28"/>
          <w:szCs w:val="28"/>
          <w:highlight w:val="none"/>
        </w:rPr>
      </w:pPr>
      <w:r>
        <w:rPr>
          <w:rFonts w:hint="eastAsia" w:ascii="宋体" w:hAnsi="宋体" w:cs="宋体"/>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5B432703">
      <w:pPr>
        <w:spacing w:line="300" w:lineRule="auto"/>
        <w:outlineLvl w:val="0"/>
        <w:rPr>
          <w:rFonts w:hint="eastAsia" w:ascii="Times New Roman" w:hAnsi="Times New Roman"/>
          <w:sz w:val="28"/>
          <w:szCs w:val="28"/>
          <w:highlight w:val="none"/>
        </w:rPr>
      </w:pPr>
    </w:p>
    <w:p w14:paraId="0BBD341A">
      <w:pPr>
        <w:spacing w:line="300" w:lineRule="auto"/>
        <w:outlineLvl w:val="0"/>
        <w:rPr>
          <w:rFonts w:hint="eastAsia" w:ascii="Times New Roman" w:hAnsi="Times New Roman"/>
          <w:sz w:val="28"/>
          <w:szCs w:val="28"/>
          <w:highlight w:val="none"/>
        </w:rPr>
      </w:pPr>
    </w:p>
    <w:p w14:paraId="40502AED">
      <w:pPr>
        <w:spacing w:line="300" w:lineRule="auto"/>
        <w:outlineLvl w:val="0"/>
        <w:rPr>
          <w:rFonts w:hint="eastAsia" w:ascii="Times New Roman" w:hAnsi="Times New Roman"/>
          <w:sz w:val="28"/>
          <w:szCs w:val="28"/>
          <w:highlight w:val="none"/>
        </w:rPr>
      </w:pPr>
    </w:p>
    <w:p w14:paraId="1B1CC064">
      <w:pPr>
        <w:spacing w:line="300" w:lineRule="auto"/>
        <w:outlineLvl w:val="0"/>
        <w:rPr>
          <w:rFonts w:hint="eastAsia" w:ascii="Times New Roman" w:hAnsi="Times New Roman"/>
          <w:sz w:val="28"/>
          <w:szCs w:val="28"/>
          <w:highlight w:val="none"/>
        </w:rPr>
      </w:pPr>
    </w:p>
    <w:p w14:paraId="524B1CF6">
      <w:pPr>
        <w:spacing w:line="300" w:lineRule="auto"/>
        <w:outlineLvl w:val="0"/>
        <w:rPr>
          <w:rFonts w:hint="eastAsia" w:ascii="Times New Roman" w:hAnsi="Times New Roman"/>
          <w:sz w:val="28"/>
          <w:szCs w:val="28"/>
          <w:highlight w:val="none"/>
        </w:rPr>
      </w:pPr>
    </w:p>
    <w:p w14:paraId="43C93788">
      <w:pPr>
        <w:spacing w:line="300" w:lineRule="auto"/>
        <w:outlineLvl w:val="0"/>
        <w:rPr>
          <w:rFonts w:hint="eastAsia" w:ascii="Times New Roman" w:hAnsi="Times New Roman"/>
          <w:sz w:val="28"/>
          <w:szCs w:val="28"/>
          <w:highlight w:val="none"/>
        </w:rPr>
      </w:pPr>
    </w:p>
    <w:p w14:paraId="1A9B9F96">
      <w:pPr>
        <w:spacing w:line="300" w:lineRule="auto"/>
        <w:outlineLvl w:val="0"/>
        <w:rPr>
          <w:rFonts w:hint="eastAsia" w:ascii="Times New Roman" w:hAnsi="Times New Roman"/>
          <w:sz w:val="28"/>
          <w:szCs w:val="28"/>
          <w:highlight w:val="none"/>
        </w:rPr>
      </w:pPr>
      <w:r>
        <w:rPr>
          <w:rFonts w:hint="eastAsia" w:ascii="Times New Roman" w:hAnsi="Times New Roman"/>
          <w:sz w:val="28"/>
          <w:szCs w:val="28"/>
          <w:highlight w:val="none"/>
        </w:rPr>
        <w:t>注：1、供应商如不提供此声明函，价格将不做相应扣除。</w:t>
      </w:r>
    </w:p>
    <w:p w14:paraId="7C09E5BC">
      <w:pPr>
        <w:spacing w:line="300" w:lineRule="auto"/>
        <w:ind w:firstLine="560"/>
        <w:outlineLvl w:val="0"/>
        <w:rPr>
          <w:rFonts w:hint="eastAsia" w:ascii="Times New Roman" w:hAnsi="Times New Roman"/>
          <w:sz w:val="28"/>
          <w:szCs w:val="28"/>
          <w:highlight w:val="none"/>
        </w:rPr>
      </w:pPr>
      <w:r>
        <w:rPr>
          <w:rFonts w:hint="eastAsia" w:ascii="Times New Roman" w:hAnsi="Times New Roman"/>
          <w:sz w:val="28"/>
          <w:szCs w:val="28"/>
          <w:highlight w:val="none"/>
        </w:rPr>
        <w:t>2、成交供应商为监狱企业的，此声明函将随成交结果同时公告，</w:t>
      </w:r>
    </w:p>
    <w:p w14:paraId="6F42CE47">
      <w:pPr>
        <w:spacing w:line="300" w:lineRule="auto"/>
        <w:outlineLvl w:val="0"/>
        <w:rPr>
          <w:rFonts w:hint="eastAsia" w:ascii="Times New Roman" w:hAnsi="Times New Roman"/>
          <w:sz w:val="28"/>
          <w:szCs w:val="28"/>
          <w:highlight w:val="none"/>
        </w:rPr>
      </w:pPr>
      <w:r>
        <w:rPr>
          <w:rFonts w:hint="eastAsia" w:ascii="Times New Roman" w:hAnsi="Times New Roman"/>
          <w:sz w:val="28"/>
          <w:szCs w:val="28"/>
          <w:highlight w:val="none"/>
        </w:rPr>
        <w:t>接受社会监督。供应商按照本办法规定提供声明函内容不实的，属于</w:t>
      </w:r>
    </w:p>
    <w:p w14:paraId="28ACAD5D">
      <w:pPr>
        <w:spacing w:line="300" w:lineRule="auto"/>
        <w:outlineLvl w:val="0"/>
        <w:rPr>
          <w:rFonts w:hint="eastAsia" w:ascii="Times New Roman" w:hAnsi="Times New Roman"/>
          <w:sz w:val="28"/>
          <w:szCs w:val="28"/>
          <w:highlight w:val="none"/>
        </w:rPr>
      </w:pPr>
      <w:r>
        <w:rPr>
          <w:rFonts w:hint="eastAsia" w:ascii="Times New Roman" w:hAnsi="Times New Roman"/>
          <w:sz w:val="28"/>
          <w:szCs w:val="28"/>
          <w:highlight w:val="none"/>
        </w:rPr>
        <w:t>提供虚假材料谋取中标、成交，依照《中华人民共和国政府采购法》</w:t>
      </w:r>
    </w:p>
    <w:p w14:paraId="728AE324">
      <w:pPr>
        <w:spacing w:line="300" w:lineRule="auto"/>
        <w:outlineLvl w:val="0"/>
        <w:rPr>
          <w:rFonts w:hint="eastAsia" w:ascii="Times New Roman" w:hAnsi="Times New Roman"/>
          <w:sz w:val="28"/>
          <w:szCs w:val="28"/>
          <w:highlight w:val="none"/>
        </w:rPr>
      </w:pPr>
      <w:r>
        <w:rPr>
          <w:rFonts w:hint="eastAsia" w:ascii="Times New Roman" w:hAnsi="Times New Roman"/>
          <w:sz w:val="28"/>
          <w:szCs w:val="28"/>
          <w:highlight w:val="none"/>
        </w:rPr>
        <w:t>等国家有关规定追究相应责任。</w:t>
      </w:r>
    </w:p>
    <w:p w14:paraId="41FE82E4">
      <w:pPr>
        <w:spacing w:line="300" w:lineRule="auto"/>
        <w:outlineLvl w:val="0"/>
        <w:rPr>
          <w:rFonts w:hint="eastAsia" w:ascii="Times New Roman" w:hAnsi="Times New Roman"/>
          <w:sz w:val="28"/>
          <w:szCs w:val="28"/>
          <w:highlight w:val="none"/>
        </w:rPr>
      </w:pPr>
    </w:p>
    <w:p w14:paraId="560FF8CA">
      <w:pPr>
        <w:spacing w:line="560" w:lineRule="exact"/>
        <w:ind w:firstLine="360"/>
        <w:rPr>
          <w:rFonts w:hint="eastAsia" w:ascii="华文新魏" w:hAnsi="宋体" w:eastAsia="华文新魏"/>
          <w:sz w:val="36"/>
          <w:szCs w:val="36"/>
          <w:highlight w:val="none"/>
        </w:rPr>
      </w:pPr>
    </w:p>
    <w:p w14:paraId="494D878B">
      <w:pPr>
        <w:spacing w:line="520" w:lineRule="exact"/>
        <w:outlineLvl w:val="0"/>
        <w:rPr>
          <w:rFonts w:ascii="Times New Roman" w:hAnsi="Times New Roman" w:eastAsia="方正黑体_GBK"/>
          <w:sz w:val="32"/>
          <w:szCs w:val="32"/>
          <w:highlight w:val="none"/>
        </w:rPr>
      </w:pPr>
      <w:r>
        <w:rPr>
          <w:rFonts w:ascii="黑体" w:hAnsi="黑体" w:eastAsia="黑体"/>
          <w:b/>
          <w:sz w:val="32"/>
          <w:szCs w:val="32"/>
          <w:highlight w:val="none"/>
        </w:rPr>
        <w:br w:type="page" w:clear="all"/>
      </w:r>
      <w:r>
        <w:rPr>
          <w:rFonts w:ascii="Times New Roman" w:hAnsi="Times New Roman" w:eastAsia="方正黑体_GBK"/>
          <w:bCs/>
          <w:sz w:val="32"/>
          <w:szCs w:val="32"/>
          <w:highlight w:val="none"/>
          <w:lang w:bidi="ar"/>
        </w:rPr>
        <w:t>附件12</w:t>
      </w:r>
    </w:p>
    <w:p w14:paraId="6E954DB7">
      <w:pPr>
        <w:spacing w:line="520" w:lineRule="exact"/>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质疑函范本</w:t>
      </w:r>
    </w:p>
    <w:p w14:paraId="20BBA2BA">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一、质疑供应商基本信息</w:t>
      </w:r>
    </w:p>
    <w:p w14:paraId="287385E1">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质疑供应商：</w:t>
      </w:r>
      <w:r>
        <w:rPr>
          <w:rFonts w:hint="eastAsia" w:ascii="宋体" w:hAnsi="宋体" w:cs="仿宋"/>
          <w:color w:val="000000"/>
          <w:sz w:val="24"/>
          <w:szCs w:val="24"/>
          <w:highlight w:val="none"/>
          <w:u w:val="single"/>
        </w:rPr>
        <w:t xml:space="preserve">                                                              </w:t>
      </w:r>
    </w:p>
    <w:p w14:paraId="2B654B25">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邮编：</w:t>
      </w:r>
      <w:r>
        <w:rPr>
          <w:rFonts w:hint="eastAsia" w:ascii="宋体" w:hAnsi="宋体" w:cs="仿宋"/>
          <w:color w:val="000000"/>
          <w:sz w:val="24"/>
          <w:szCs w:val="24"/>
          <w:highlight w:val="none"/>
          <w:u w:val="single"/>
        </w:rPr>
        <w:t xml:space="preserve">                                    </w:t>
      </w:r>
    </w:p>
    <w:p w14:paraId="0BB6BBAE">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联系电话：</w:t>
      </w:r>
      <w:r>
        <w:rPr>
          <w:rFonts w:hint="eastAsia" w:ascii="宋体" w:hAnsi="宋体" w:cs="仿宋"/>
          <w:color w:val="000000"/>
          <w:sz w:val="24"/>
          <w:szCs w:val="24"/>
          <w:highlight w:val="none"/>
          <w:u w:val="single"/>
        </w:rPr>
        <w:t xml:space="preserve">                                       </w:t>
      </w:r>
    </w:p>
    <w:p w14:paraId="24ACE9E0">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授权代表：</w:t>
      </w:r>
      <w:r>
        <w:rPr>
          <w:rFonts w:hint="eastAsia" w:ascii="宋体" w:hAnsi="宋体" w:cs="仿宋"/>
          <w:color w:val="000000"/>
          <w:sz w:val="24"/>
          <w:szCs w:val="24"/>
          <w:highlight w:val="none"/>
          <w:u w:val="single"/>
        </w:rPr>
        <w:t xml:space="preserve">                                                                 </w:t>
      </w:r>
    </w:p>
    <w:p w14:paraId="748D8CDD">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联系电话：</w:t>
      </w:r>
      <w:r>
        <w:rPr>
          <w:rFonts w:hint="eastAsia" w:ascii="宋体" w:hAnsi="宋体" w:cs="仿宋"/>
          <w:color w:val="000000"/>
          <w:sz w:val="24"/>
          <w:szCs w:val="24"/>
          <w:highlight w:val="none"/>
          <w:u w:val="single"/>
        </w:rPr>
        <w:t xml:space="preserve">                                                                </w:t>
      </w:r>
    </w:p>
    <w:p w14:paraId="3149AA68">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邮编：</w:t>
      </w:r>
      <w:r>
        <w:rPr>
          <w:rFonts w:hint="eastAsia" w:ascii="宋体" w:hAnsi="宋体" w:cs="仿宋"/>
          <w:color w:val="000000"/>
          <w:sz w:val="24"/>
          <w:szCs w:val="24"/>
          <w:highlight w:val="none"/>
          <w:u w:val="single"/>
        </w:rPr>
        <w:t xml:space="preserve">                                     </w:t>
      </w:r>
    </w:p>
    <w:p w14:paraId="68D52A58">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二、质疑项目基本情况</w:t>
      </w:r>
    </w:p>
    <w:p w14:paraId="431950CA">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质疑项目的名称：</w:t>
      </w:r>
      <w:r>
        <w:rPr>
          <w:rFonts w:hint="eastAsia" w:ascii="宋体" w:hAnsi="宋体" w:cs="仿宋"/>
          <w:color w:val="000000"/>
          <w:sz w:val="24"/>
          <w:szCs w:val="24"/>
          <w:highlight w:val="none"/>
          <w:u w:val="single"/>
        </w:rPr>
        <w:t xml:space="preserve">                                                          </w:t>
      </w:r>
    </w:p>
    <w:p w14:paraId="3B4C2B2A">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包号：</w:t>
      </w:r>
      <w:r>
        <w:rPr>
          <w:rFonts w:hint="eastAsia" w:ascii="宋体" w:hAnsi="宋体" w:cs="仿宋"/>
          <w:color w:val="000000"/>
          <w:sz w:val="24"/>
          <w:szCs w:val="24"/>
          <w:highlight w:val="none"/>
          <w:u w:val="single"/>
        </w:rPr>
        <w:t xml:space="preserve">                           </w:t>
      </w:r>
    </w:p>
    <w:p w14:paraId="1578DD74">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采购人名称：</w:t>
      </w:r>
      <w:r>
        <w:rPr>
          <w:rFonts w:hint="eastAsia" w:ascii="宋体" w:hAnsi="宋体" w:cs="仿宋"/>
          <w:color w:val="000000"/>
          <w:sz w:val="24"/>
          <w:szCs w:val="24"/>
          <w:highlight w:val="none"/>
          <w:u w:val="single"/>
        </w:rPr>
        <w:t xml:space="preserve">                                                              </w:t>
      </w:r>
    </w:p>
    <w:p w14:paraId="7AF79A0F">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采购文件获取日期：</w:t>
      </w:r>
      <w:r>
        <w:rPr>
          <w:rFonts w:hint="eastAsia" w:ascii="宋体" w:hAnsi="宋体" w:cs="仿宋"/>
          <w:color w:val="000000"/>
          <w:sz w:val="24"/>
          <w:szCs w:val="24"/>
          <w:highlight w:val="none"/>
          <w:u w:val="single"/>
        </w:rPr>
        <w:t xml:space="preserve">                                                        </w:t>
      </w:r>
    </w:p>
    <w:p w14:paraId="50CBC2B9">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三、质疑事项具体内容</w:t>
      </w:r>
    </w:p>
    <w:p w14:paraId="6DDFF608">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质疑事项1：</w:t>
      </w:r>
      <w:r>
        <w:rPr>
          <w:rFonts w:hint="eastAsia" w:ascii="宋体" w:hAnsi="宋体" w:cs="仿宋"/>
          <w:color w:val="000000"/>
          <w:sz w:val="24"/>
          <w:szCs w:val="24"/>
          <w:highlight w:val="none"/>
          <w:u w:val="single"/>
        </w:rPr>
        <w:t xml:space="preserve">                                                              </w:t>
      </w:r>
    </w:p>
    <w:p w14:paraId="3FBDFFDA">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事实依据：</w:t>
      </w:r>
      <w:r>
        <w:rPr>
          <w:rFonts w:hint="eastAsia" w:ascii="宋体" w:hAnsi="宋体" w:cs="仿宋"/>
          <w:color w:val="000000"/>
          <w:sz w:val="24"/>
          <w:szCs w:val="24"/>
          <w:highlight w:val="none"/>
          <w:u w:val="single"/>
        </w:rPr>
        <w:t xml:space="preserve">                                                                </w:t>
      </w:r>
    </w:p>
    <w:p w14:paraId="45CF3766">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p>
    <w:p w14:paraId="290FB984">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法律依据：</w:t>
      </w:r>
      <w:r>
        <w:rPr>
          <w:rFonts w:hint="eastAsia" w:ascii="宋体" w:hAnsi="宋体" w:cs="仿宋"/>
          <w:color w:val="000000"/>
          <w:sz w:val="24"/>
          <w:szCs w:val="24"/>
          <w:highlight w:val="none"/>
          <w:u w:val="single"/>
        </w:rPr>
        <w:t xml:space="preserve">                                                                 </w:t>
      </w:r>
    </w:p>
    <w:p w14:paraId="3FD69FAD">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p>
    <w:p w14:paraId="50D077AC">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质疑事项2</w:t>
      </w:r>
    </w:p>
    <w:p w14:paraId="0532B3CE">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w:t>
      </w:r>
    </w:p>
    <w:p w14:paraId="273F53BA">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四、与质疑事项相关的质疑请求</w:t>
      </w:r>
    </w:p>
    <w:p w14:paraId="393B674D">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请求：</w:t>
      </w:r>
      <w:r>
        <w:rPr>
          <w:rFonts w:hint="eastAsia" w:ascii="宋体" w:hAnsi="宋体" w:cs="仿宋"/>
          <w:color w:val="000000"/>
          <w:sz w:val="24"/>
          <w:szCs w:val="24"/>
          <w:highlight w:val="none"/>
          <w:u w:val="single"/>
        </w:rPr>
        <w:t xml:space="preserve">                                                                     </w:t>
      </w:r>
    </w:p>
    <w:p w14:paraId="0F5FC765">
      <w:pPr>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p>
    <w:p w14:paraId="196E7B34">
      <w:pPr>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p>
    <w:p w14:paraId="58FCCEF9">
      <w:pPr>
        <w:spacing w:line="520" w:lineRule="exact"/>
        <w:rPr>
          <w:rFonts w:ascii="宋体" w:hAnsi="宋体"/>
          <w:b/>
          <w:color w:val="000000"/>
          <w:sz w:val="24"/>
          <w:szCs w:val="24"/>
          <w:highlight w:val="none"/>
        </w:rPr>
      </w:pPr>
      <w:r>
        <w:rPr>
          <w:rFonts w:hint="eastAsia" w:ascii="宋体" w:hAnsi="宋体"/>
          <w:b/>
          <w:color w:val="000000"/>
          <w:sz w:val="24"/>
          <w:szCs w:val="24"/>
          <w:highlight w:val="none"/>
        </w:rPr>
        <w:t>质疑函制作说明：</w:t>
      </w:r>
    </w:p>
    <w:p w14:paraId="0BD69A6E">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1.供应商提出质疑时，应提交质疑函和必要的证明材料。</w:t>
      </w:r>
    </w:p>
    <w:p w14:paraId="45D4BE77">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2.质疑供应商若委托代理人进行质疑的，质疑函应按要求列明“授权代表”的有关内容，并在附件中提交由质疑</w:t>
      </w:r>
      <w:r>
        <w:rPr>
          <w:rFonts w:hint="eastAsia" w:ascii="宋体" w:hAnsi="宋体" w:cs="宋体"/>
          <w:color w:val="000000"/>
          <w:sz w:val="24"/>
          <w:szCs w:val="24"/>
          <w:highlight w:val="none"/>
        </w:rPr>
        <w:t>供应商签署的授权委托书。授权委托书应载明代理人的姓名或者名称、代理事项、具体权限、期限和相关事项。</w:t>
      </w:r>
    </w:p>
    <w:p w14:paraId="2CFC860F">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3.质疑供应商若对项目的某一分包进行质疑，质疑函中应列明具体分包号。</w:t>
      </w:r>
    </w:p>
    <w:p w14:paraId="157F5783">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4.质疑函的质疑事项应具体、明确，并有必要的事实依据和法律依据。</w:t>
      </w:r>
    </w:p>
    <w:p w14:paraId="7148B3EF">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5.质疑函的质疑请求应与质疑事项相关。</w:t>
      </w:r>
    </w:p>
    <w:p w14:paraId="70B7BF92">
      <w:pPr>
        <w:widowControl/>
        <w:spacing w:line="52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6.质疑供应商为自然人的，质疑函应由本人签字；质疑供应商为法人或者其他组织的，质疑函应由法定代表人、主要负责人，或者其授权代表签字或者盖章，并加盖公章。</w:t>
      </w:r>
    </w:p>
    <w:p w14:paraId="0B480650">
      <w:pPr>
        <w:spacing w:line="560" w:lineRule="exact"/>
        <w:jc w:val="center"/>
        <w:rPr>
          <w:rFonts w:hint="eastAsia" w:ascii="黑体" w:hAnsi="黑体" w:eastAsia="黑体"/>
          <w:b/>
          <w:sz w:val="32"/>
          <w:szCs w:val="32"/>
          <w:highlight w:val="none"/>
        </w:rPr>
      </w:pPr>
    </w:p>
    <w:p w14:paraId="0566EC2D">
      <w:pPr>
        <w:spacing w:line="560" w:lineRule="exact"/>
        <w:jc w:val="center"/>
        <w:rPr>
          <w:rFonts w:hint="eastAsia" w:ascii="黑体" w:hAnsi="黑体" w:eastAsia="黑体"/>
          <w:b/>
          <w:sz w:val="32"/>
          <w:szCs w:val="32"/>
          <w:highlight w:val="none"/>
        </w:rPr>
      </w:pPr>
    </w:p>
    <w:p w14:paraId="732B89F4">
      <w:pPr>
        <w:spacing w:line="560" w:lineRule="exact"/>
        <w:jc w:val="center"/>
        <w:rPr>
          <w:rFonts w:hint="eastAsia" w:ascii="黑体" w:hAnsi="黑体" w:eastAsia="黑体"/>
          <w:b/>
          <w:sz w:val="32"/>
          <w:szCs w:val="32"/>
          <w:highlight w:val="none"/>
        </w:rPr>
      </w:pPr>
    </w:p>
    <w:p w14:paraId="76896FC6">
      <w:pPr>
        <w:spacing w:line="560" w:lineRule="exact"/>
        <w:jc w:val="center"/>
        <w:rPr>
          <w:rFonts w:hint="eastAsia" w:ascii="黑体" w:hAnsi="黑体" w:eastAsia="黑体"/>
          <w:b/>
          <w:sz w:val="32"/>
          <w:szCs w:val="32"/>
          <w:highlight w:val="none"/>
        </w:rPr>
      </w:pPr>
    </w:p>
    <w:p w14:paraId="26B6200D">
      <w:pPr>
        <w:spacing w:line="560" w:lineRule="exact"/>
        <w:jc w:val="center"/>
        <w:rPr>
          <w:rFonts w:hint="eastAsia" w:ascii="黑体" w:hAnsi="黑体" w:eastAsia="黑体"/>
          <w:b/>
          <w:sz w:val="32"/>
          <w:szCs w:val="32"/>
          <w:highlight w:val="none"/>
        </w:rPr>
      </w:pPr>
    </w:p>
    <w:p w14:paraId="11BD17C5">
      <w:pPr>
        <w:spacing w:line="560" w:lineRule="exact"/>
        <w:jc w:val="center"/>
        <w:rPr>
          <w:rFonts w:hint="eastAsia" w:ascii="黑体" w:hAnsi="黑体" w:eastAsia="黑体"/>
          <w:b/>
          <w:sz w:val="32"/>
          <w:szCs w:val="32"/>
          <w:highlight w:val="none"/>
        </w:rPr>
      </w:pPr>
    </w:p>
    <w:p w14:paraId="7EEDB8A8">
      <w:pPr>
        <w:spacing w:line="560" w:lineRule="exact"/>
        <w:jc w:val="center"/>
        <w:rPr>
          <w:rFonts w:hint="eastAsia" w:ascii="黑体" w:hAnsi="黑体" w:eastAsia="黑体"/>
          <w:b/>
          <w:sz w:val="32"/>
          <w:szCs w:val="32"/>
          <w:highlight w:val="none"/>
        </w:rPr>
      </w:pPr>
    </w:p>
    <w:p w14:paraId="3CF6FF45">
      <w:pPr>
        <w:spacing w:line="560" w:lineRule="exact"/>
        <w:jc w:val="center"/>
        <w:rPr>
          <w:rFonts w:hint="eastAsia" w:ascii="黑体" w:hAnsi="黑体" w:eastAsia="黑体"/>
          <w:b/>
          <w:sz w:val="32"/>
          <w:szCs w:val="32"/>
          <w:highlight w:val="none"/>
        </w:rPr>
      </w:pPr>
    </w:p>
    <w:p w14:paraId="7109DB83">
      <w:pPr>
        <w:spacing w:line="560" w:lineRule="exact"/>
        <w:jc w:val="center"/>
        <w:rPr>
          <w:rFonts w:hint="eastAsia" w:ascii="黑体" w:hAnsi="黑体" w:eastAsia="黑体"/>
          <w:b/>
          <w:sz w:val="32"/>
          <w:szCs w:val="32"/>
          <w:highlight w:val="none"/>
        </w:rPr>
      </w:pPr>
    </w:p>
    <w:p w14:paraId="37AF2953">
      <w:pPr>
        <w:spacing w:line="560" w:lineRule="exact"/>
        <w:jc w:val="center"/>
        <w:rPr>
          <w:rFonts w:hint="eastAsia" w:ascii="黑体" w:hAnsi="黑体" w:eastAsia="黑体"/>
          <w:b/>
          <w:sz w:val="32"/>
          <w:szCs w:val="32"/>
          <w:highlight w:val="none"/>
        </w:rPr>
      </w:pPr>
    </w:p>
    <w:p w14:paraId="4E59C206">
      <w:pPr>
        <w:spacing w:line="560" w:lineRule="exact"/>
        <w:jc w:val="center"/>
        <w:rPr>
          <w:rFonts w:hint="eastAsia" w:ascii="黑体" w:hAnsi="黑体" w:eastAsia="黑体"/>
          <w:b/>
          <w:sz w:val="32"/>
          <w:szCs w:val="32"/>
          <w:highlight w:val="none"/>
        </w:rPr>
      </w:pPr>
    </w:p>
    <w:p w14:paraId="5C3801C1">
      <w:pPr>
        <w:spacing w:line="560" w:lineRule="exact"/>
        <w:jc w:val="center"/>
        <w:rPr>
          <w:rFonts w:hint="eastAsia" w:ascii="黑体" w:hAnsi="黑体" w:eastAsia="黑体"/>
          <w:b/>
          <w:sz w:val="32"/>
          <w:szCs w:val="32"/>
          <w:highlight w:val="none"/>
        </w:rPr>
      </w:pPr>
    </w:p>
    <w:p w14:paraId="4217D2DF">
      <w:pPr>
        <w:spacing w:line="560" w:lineRule="exact"/>
        <w:jc w:val="center"/>
        <w:rPr>
          <w:rFonts w:hint="eastAsia" w:ascii="黑体" w:hAnsi="黑体" w:eastAsia="黑体"/>
          <w:b/>
          <w:sz w:val="32"/>
          <w:szCs w:val="32"/>
          <w:highlight w:val="none"/>
        </w:rPr>
      </w:pPr>
    </w:p>
    <w:p w14:paraId="62BDA2AF">
      <w:pPr>
        <w:spacing w:line="560" w:lineRule="exact"/>
        <w:jc w:val="center"/>
        <w:rPr>
          <w:rFonts w:hint="eastAsia" w:ascii="黑体" w:hAnsi="黑体" w:eastAsia="黑体"/>
          <w:b/>
          <w:sz w:val="32"/>
          <w:szCs w:val="32"/>
          <w:highlight w:val="none"/>
        </w:rPr>
      </w:pPr>
    </w:p>
    <w:bookmarkEnd w:id="174"/>
    <w:bookmarkEnd w:id="175"/>
    <w:bookmarkEnd w:id="184"/>
    <w:p w14:paraId="274B53E9">
      <w:pPr>
        <w:spacing w:line="300" w:lineRule="auto"/>
        <w:outlineLvl w:val="0"/>
        <w:rPr>
          <w:rFonts w:hint="eastAsia" w:ascii="仿宋_GB2312" w:eastAsia="方正黑体_GBK"/>
          <w:b/>
          <w:sz w:val="32"/>
          <w:szCs w:val="32"/>
          <w:highlight w:val="none"/>
          <w:lang w:eastAsia="zh-CN"/>
        </w:rPr>
      </w:pPr>
      <w:r>
        <w:rPr>
          <w:rFonts w:ascii="Times New Roman" w:hAnsi="Times New Roman" w:eastAsia="方正黑体_GBK"/>
          <w:sz w:val="32"/>
          <w:szCs w:val="32"/>
          <w:highlight w:val="none"/>
        </w:rPr>
        <w:t>附件</w:t>
      </w:r>
      <w:r>
        <w:rPr>
          <w:rFonts w:hint="eastAsia" w:ascii="Times New Roman" w:hAnsi="Times New Roman" w:eastAsia="方正黑体_GBK"/>
          <w:sz w:val="32"/>
          <w:szCs w:val="32"/>
          <w:highlight w:val="none"/>
        </w:rPr>
        <w:t>1</w:t>
      </w:r>
      <w:r>
        <w:rPr>
          <w:rFonts w:hint="eastAsia" w:eastAsia="方正黑体_GBK"/>
          <w:sz w:val="32"/>
          <w:szCs w:val="32"/>
          <w:highlight w:val="none"/>
          <w:lang w:val="en-US" w:eastAsia="zh-CN"/>
        </w:rPr>
        <w:t>3</w:t>
      </w:r>
    </w:p>
    <w:p w14:paraId="2ED6BB42">
      <w:pPr>
        <w:spacing w:line="580" w:lineRule="exact"/>
        <w:jc w:val="center"/>
        <w:rPr>
          <w:rFonts w:ascii="方正小标宋简体" w:hAnsi="Times New Roman" w:eastAsia="方正小标宋简体"/>
          <w:sz w:val="44"/>
          <w:highlight w:val="none"/>
        </w:rPr>
      </w:pPr>
      <w:r>
        <w:rPr>
          <w:rFonts w:hint="eastAsia" w:ascii="Times New Roman" w:hAnsi="Times New Roman" w:eastAsia="方正大标宋_GBK"/>
          <w:bCs/>
          <w:sz w:val="44"/>
          <w:szCs w:val="44"/>
          <w:highlight w:val="none"/>
        </w:rPr>
        <w:t>办理政采贷和</w:t>
      </w:r>
      <w:r>
        <w:rPr>
          <w:rFonts w:ascii="Times New Roman" w:hAnsi="Times New Roman" w:eastAsia="方正大标宋_GBK"/>
          <w:bCs/>
          <w:sz w:val="44"/>
          <w:szCs w:val="44"/>
          <w:highlight w:val="none"/>
        </w:rPr>
        <w:t>履</w:t>
      </w:r>
      <w:r>
        <w:rPr>
          <w:rFonts w:hint="eastAsia" w:ascii="Times New Roman" w:hAnsi="Times New Roman" w:eastAsia="方正大标宋_GBK"/>
          <w:bCs/>
          <w:sz w:val="44"/>
          <w:szCs w:val="44"/>
          <w:highlight w:val="none"/>
        </w:rPr>
        <w:t>约保函（</w:t>
      </w:r>
      <w:r>
        <w:rPr>
          <w:rFonts w:ascii="Times New Roman" w:hAnsi="Times New Roman" w:eastAsia="方正大标宋_GBK"/>
          <w:bCs/>
          <w:sz w:val="44"/>
          <w:szCs w:val="44"/>
          <w:highlight w:val="none"/>
        </w:rPr>
        <w:t>保险</w:t>
      </w:r>
      <w:r>
        <w:rPr>
          <w:rFonts w:hint="eastAsia" w:ascii="Times New Roman" w:hAnsi="Times New Roman" w:eastAsia="方正大标宋_GBK"/>
          <w:bCs/>
          <w:sz w:val="44"/>
          <w:szCs w:val="44"/>
          <w:highlight w:val="none"/>
        </w:rPr>
        <w:t>）告知函</w:t>
      </w:r>
    </w:p>
    <w:p w14:paraId="3AF97BD5">
      <w:pPr>
        <w:rPr>
          <w:rFonts w:ascii="Times New Roman" w:hAnsi="Times New Roman" w:eastAsia="仿宋_GB2312"/>
          <w:sz w:val="32"/>
          <w:highlight w:val="none"/>
        </w:rPr>
      </w:pPr>
    </w:p>
    <w:p w14:paraId="733AAB34">
      <w:pPr>
        <w:spacing w:line="580" w:lineRule="exact"/>
        <w:ind w:firstLine="640"/>
        <w:rPr>
          <w:rFonts w:hint="eastAsia" w:ascii="Times New Roman" w:hAnsi="Times New Roman" w:eastAsia="仿宋_GB2312"/>
          <w:sz w:val="32"/>
          <w:highlight w:val="none"/>
        </w:rPr>
      </w:pPr>
      <w:r>
        <w:rPr>
          <w:rFonts w:hint="eastAsia" w:ascii="Times New Roman" w:hAnsi="Times New Roman" w:eastAsia="仿宋_GB2312"/>
          <w:sz w:val="32"/>
          <w:highlight w:val="none"/>
        </w:rPr>
        <w:t>各政府采购供应商：</w:t>
      </w:r>
    </w:p>
    <w:p w14:paraId="09A5F7B3">
      <w:pPr>
        <w:spacing w:line="580" w:lineRule="exact"/>
        <w:ind w:firstLine="640"/>
        <w:rPr>
          <w:rFonts w:hint="eastAsia" w:ascii="Times New Roman" w:hAnsi="Times New Roman" w:eastAsia="仿宋_GB2312"/>
          <w:sz w:val="32"/>
          <w:highlight w:val="none"/>
        </w:rPr>
      </w:pPr>
      <w:r>
        <w:rPr>
          <w:rFonts w:hint="eastAsia" w:ascii="Times New Roman" w:hAnsi="Times New Roman" w:eastAsia="仿宋_GB2312"/>
          <w:sz w:val="32"/>
          <w:highlight w:val="none"/>
        </w:rPr>
        <w:t>欢迎贵公司参与南通市政府采购活动！</w:t>
      </w:r>
    </w:p>
    <w:p w14:paraId="501A9571">
      <w:pPr>
        <w:spacing w:line="580" w:lineRule="exact"/>
        <w:ind w:firstLine="640"/>
        <w:rPr>
          <w:rFonts w:ascii="Times New Roman" w:hAnsi="Times New Roman" w:eastAsia="仿宋_GB2312"/>
          <w:sz w:val="32"/>
          <w:highlight w:val="none"/>
        </w:rPr>
      </w:pPr>
      <w:r>
        <w:rPr>
          <w:rFonts w:hint="eastAsia" w:ascii="Times New Roman" w:hAnsi="Times New Roman" w:eastAsia="仿宋_GB2312"/>
          <w:sz w:val="32"/>
          <w:highlight w:val="none"/>
        </w:rPr>
        <w:t>政府采购线上合同信用融资和履约保函（保险）是支持企业发展，针对参与政府采购活动的企业融资难、现金流不足等问题推出的一项服务举措。</w:t>
      </w:r>
    </w:p>
    <w:p w14:paraId="5A2FC69B">
      <w:pPr>
        <w:spacing w:line="580" w:lineRule="exact"/>
        <w:ind w:firstLine="640"/>
        <w:rPr>
          <w:rFonts w:ascii="Times New Roman" w:hAnsi="Times New Roman" w:eastAsia="仿宋_GB2312"/>
          <w:sz w:val="32"/>
          <w:szCs w:val="32"/>
          <w:highlight w:val="none"/>
        </w:rPr>
      </w:pPr>
      <w:r>
        <w:rPr>
          <w:rFonts w:hint="eastAsia" w:ascii="Times New Roman" w:hAnsi="Times New Roman" w:eastAsia="仿宋_GB2312"/>
          <w:sz w:val="32"/>
          <w:highlight w:val="none"/>
        </w:rPr>
        <w:t>贵公司若成为本次政府采购项目的中标（成交）供应商，</w:t>
      </w:r>
      <w:r>
        <w:rPr>
          <w:rFonts w:hint="eastAsia" w:ascii="仿宋_GB2312" w:hAnsi="Times New Roman" w:eastAsia="仿宋_GB2312"/>
          <w:sz w:val="32"/>
          <w:szCs w:val="32"/>
          <w:highlight w:val="none"/>
        </w:rPr>
        <w:t>可自愿选择</w:t>
      </w:r>
      <w:r>
        <w:rPr>
          <w:rFonts w:ascii="Times New Roman" w:hAnsi="Times New Roman" w:eastAsia="仿宋_GB2312"/>
          <w:sz w:val="32"/>
          <w:highlight w:val="none"/>
        </w:rPr>
        <w:t>履</w:t>
      </w:r>
      <w:r>
        <w:rPr>
          <w:rFonts w:hint="eastAsia" w:ascii="Times New Roman" w:hAnsi="Times New Roman" w:eastAsia="仿宋_GB2312"/>
          <w:sz w:val="32"/>
          <w:highlight w:val="none"/>
        </w:rPr>
        <w:t>约保函（</w:t>
      </w:r>
      <w:r>
        <w:rPr>
          <w:rFonts w:ascii="Times New Roman" w:hAnsi="Times New Roman" w:eastAsia="仿宋_GB2312"/>
          <w:sz w:val="32"/>
          <w:highlight w:val="none"/>
        </w:rPr>
        <w:t>保险</w:t>
      </w:r>
      <w:r>
        <w:rPr>
          <w:rFonts w:hint="eastAsia" w:ascii="Times New Roman" w:hAnsi="Times New Roman" w:eastAsia="仿宋_GB2312"/>
          <w:sz w:val="32"/>
          <w:highlight w:val="none"/>
        </w:rPr>
        <w:t>）</w:t>
      </w:r>
      <w:r>
        <w:rPr>
          <w:rFonts w:hint="eastAsia" w:ascii="仿宋_GB2312" w:hAnsi="Times New Roman" w:eastAsia="仿宋_GB2312"/>
          <w:sz w:val="32"/>
          <w:szCs w:val="32"/>
          <w:highlight w:val="none"/>
        </w:rPr>
        <w:t>形式替代履约保证金，也</w:t>
      </w:r>
      <w:r>
        <w:rPr>
          <w:rFonts w:hint="eastAsia" w:ascii="Times New Roman" w:hAnsi="Times New Roman" w:eastAsia="仿宋_GB2312"/>
          <w:sz w:val="32"/>
          <w:highlight w:val="none"/>
        </w:rPr>
        <w:t>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22EFE44E">
      <w:pPr>
        <w:widowControl/>
        <w:ind w:firstLine="560"/>
        <w:jc w:val="left"/>
        <w:rPr>
          <w:rFonts w:hint="eastAsia" w:ascii="Times New Roman" w:hAnsi="Times New Roman"/>
          <w:sz w:val="28"/>
          <w:szCs w:val="28"/>
          <w:highlight w:val="none"/>
        </w:rPr>
      </w:pPr>
    </w:p>
    <w:p w14:paraId="4E9E73CC">
      <w:pPr>
        <w:spacing w:line="300" w:lineRule="auto"/>
        <w:outlineLvl w:val="0"/>
        <w:rPr>
          <w:rFonts w:hint="eastAsia" w:ascii="宋体" w:hAnsi="宋体"/>
          <w:bCs/>
          <w:color w:val="000000"/>
          <w:sz w:val="24"/>
          <w:szCs w:val="21"/>
          <w:highlight w:val="none"/>
        </w:rPr>
      </w:pPr>
    </w:p>
    <w:sectPr>
      <w:footerReference r:id="rId9" w:type="first"/>
      <w:headerReference r:id="rId6" w:type="default"/>
      <w:footerReference r:id="rId7" w:type="default"/>
      <w:footerReference r:id="rId8" w:type="even"/>
      <w:pgSz w:w="11906" w:h="16838"/>
      <w:pgMar w:top="1418" w:right="1588" w:bottom="1418" w:left="1365" w:header="851" w:footer="907"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Showcard Gothic">
    <w:panose1 w:val="04020904020102020604"/>
    <w:charset w:val="00"/>
    <w:family w:val="auto"/>
    <w:pitch w:val="default"/>
    <w:sig w:usb0="00000003" w:usb1="00000000" w:usb2="00000000" w:usb3="00000000" w:csb0="20000001" w:csb1="00000000"/>
  </w:font>
  <w:font w:name="华文新魏">
    <w:panose1 w:val="02010800040101010101"/>
    <w:charset w:val="86"/>
    <w:family w:val="auto"/>
    <w:pitch w:val="default"/>
    <w:sig w:usb0="00000001" w:usb1="080F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小标宋简体">
    <w:altName w:val="方正舒体"/>
    <w:panose1 w:val="020B0503020202020204"/>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方正大标宋_GBK">
    <w:altName w:val="宋体"/>
    <w:panose1 w:val="020B0503020202020204"/>
    <w:charset w:val="00"/>
    <w:family w:val="auto"/>
    <w:pitch w:val="default"/>
    <w:sig w:usb0="00000000" w:usb1="00000000" w:usb2="00000000" w:usb3="00000000" w:csb0="0000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A2604">
    <w:pPr>
      <w:pStyle w:val="23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732A7B5">
                          <w:pPr>
                            <w:pStyle w:val="230"/>
                            <w:tabs>
                              <w:tab w:val="clear" w:pos="4153"/>
                              <w:tab w:val="clear" w:pos="8306"/>
                            </w:tabs>
                          </w:pPr>
                          <w:r>
                            <w:fldChar w:fldCharType="begin"/>
                          </w:r>
                          <w:r>
                            <w:instrText xml:space="preserve"> PAGE  \* MERGEFORMAT </w:instrText>
                          </w:r>
                          <w:r>
                            <w:fldChar w:fldCharType="separate"/>
                          </w:r>
                          <w:r>
                            <w:t>1</w:t>
                          </w:r>
                          <w:r>
                            <w:fldChar w:fldCharType="end"/>
                          </w:r>
                        </w:p>
                        <w:p w14:paraId="09822D1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2732A7B5">
                    <w:pPr>
                      <w:pStyle w:val="230"/>
                      <w:tabs>
                        <w:tab w:val="clear" w:pos="4153"/>
                        <w:tab w:val="clear" w:pos="8306"/>
                      </w:tabs>
                    </w:pPr>
                    <w:r>
                      <w:fldChar w:fldCharType="begin"/>
                    </w:r>
                    <w:r>
                      <w:instrText xml:space="preserve"> PAGE  \* MERGEFORMAT </w:instrText>
                    </w:r>
                    <w:r>
                      <w:fldChar w:fldCharType="separate"/>
                    </w:r>
                    <w:r>
                      <w:t>1</w:t>
                    </w:r>
                    <w:r>
                      <w:fldChar w:fldCharType="end"/>
                    </w:r>
                  </w:p>
                  <w:p w14:paraId="09822D19"/>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00C6B">
    <w:pPr>
      <w:pStyle w:val="23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813361">
    <w:pPr>
      <w:pStyle w:val="230"/>
      <w:jc w:val="center"/>
      <w:rPr>
        <w:rFonts w:hint="eastAsia"/>
        <w:b/>
        <w:i/>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B0850CA">
                          <w:pPr>
                            <w:pStyle w:val="230"/>
                            <w:tabs>
                              <w:tab w:val="clear" w:pos="4153"/>
                              <w:tab w:val="clear" w:pos="8306"/>
                            </w:tabs>
                          </w:pPr>
                          <w:r>
                            <w:fldChar w:fldCharType="begin"/>
                          </w:r>
                          <w:r>
                            <w:instrText xml:space="preserve"> PAGE  \* MERGEFORMAT </w:instrText>
                          </w:r>
                          <w:r>
                            <w:fldChar w:fldCharType="separate"/>
                          </w:r>
                          <w:r>
                            <w:t>1</w:t>
                          </w:r>
                          <w:r>
                            <w:fldChar w:fldCharType="end"/>
                          </w:r>
                        </w:p>
                        <w:p w14:paraId="7BEA4B0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B0850CA">
                    <w:pPr>
                      <w:pStyle w:val="230"/>
                      <w:tabs>
                        <w:tab w:val="clear" w:pos="4153"/>
                        <w:tab w:val="clear" w:pos="8306"/>
                      </w:tabs>
                    </w:pPr>
                    <w:r>
                      <w:fldChar w:fldCharType="begin"/>
                    </w:r>
                    <w:r>
                      <w:instrText xml:space="preserve"> PAGE  \* MERGEFORMAT </w:instrText>
                    </w:r>
                    <w:r>
                      <w:fldChar w:fldCharType="separate"/>
                    </w:r>
                    <w:r>
                      <w:t>1</w:t>
                    </w:r>
                    <w:r>
                      <w:fldChar w:fldCharType="end"/>
                    </w:r>
                  </w:p>
                  <w:p w14:paraId="7BEA4B07"/>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554B7">
    <w:pPr>
      <w:pStyle w:val="230"/>
      <w:framePr w:wrap="around" w:vAnchor="text" w:hAnchor="margin" w:xAlign="center" w:y="1"/>
      <w:rPr>
        <w:rStyle w:val="255"/>
      </w:rPr>
    </w:pPr>
    <w:r>
      <w:fldChar w:fldCharType="begin"/>
    </w:r>
    <w:r>
      <w:rPr>
        <w:rStyle w:val="255"/>
      </w:rPr>
      <w:instrText xml:space="preserve">PAGE  </w:instrText>
    </w:r>
    <w:r>
      <w:fldChar w:fldCharType="separate"/>
    </w:r>
    <w:r>
      <w:rPr>
        <w:rStyle w:val="255"/>
      </w:rPr>
      <w:t>1</w:t>
    </w:r>
    <w:r>
      <w:fldChar w:fldCharType="end"/>
    </w:r>
  </w:p>
  <w:p w14:paraId="45AA4124">
    <w:pPr>
      <w:pStyle w:val="23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DEDB72">
    <w:pPr>
      <w:pStyle w:val="2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0059CF7">
                          <w:pPr>
                            <w:pStyle w:val="230"/>
                            <w:tabs>
                              <w:tab w:val="clear" w:pos="4153"/>
                              <w:tab w:val="clear" w:pos="8306"/>
                            </w:tabs>
                          </w:pPr>
                          <w:r>
                            <w:fldChar w:fldCharType="begin"/>
                          </w:r>
                          <w:r>
                            <w:instrText xml:space="preserve"> PAGE  \* MERGEFORMAT </w:instrText>
                          </w:r>
                          <w:r>
                            <w:fldChar w:fldCharType="separate"/>
                          </w:r>
                          <w:r>
                            <w:t>41</w:t>
                          </w:r>
                          <w:r>
                            <w:fldChar w:fldCharType="end"/>
                          </w:r>
                        </w:p>
                        <w:p w14:paraId="70AB513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30059CF7">
                    <w:pPr>
                      <w:pStyle w:val="230"/>
                      <w:tabs>
                        <w:tab w:val="clear" w:pos="4153"/>
                        <w:tab w:val="clear" w:pos="8306"/>
                      </w:tabs>
                    </w:pPr>
                    <w:r>
                      <w:fldChar w:fldCharType="begin"/>
                    </w:r>
                    <w:r>
                      <w:instrText xml:space="preserve"> PAGE  \* MERGEFORMAT </w:instrText>
                    </w:r>
                    <w:r>
                      <w:fldChar w:fldCharType="separate"/>
                    </w:r>
                    <w:r>
                      <w:t>41</w:t>
                    </w:r>
                    <w:r>
                      <w:fldChar w:fldCharType="end"/>
                    </w:r>
                  </w:p>
                  <w:p w14:paraId="70AB513D"/>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B9D59D">
    <w:pPr>
      <w:pStyle w:val="23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308F1">
    <w:pPr>
      <w:pStyle w:val="23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upperLetter"/>
      <w:pStyle w:val="271"/>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0"/>
      <w:suff w:val="nothing"/>
      <w:lvlText w:val=""/>
      <w:lvlJc w:val="left"/>
      <w:pPr>
        <w:ind w:left="0" w:firstLine="0"/>
      </w:pPr>
      <w:rPr>
        <w:rFonts w:hint="eastAsia"/>
      </w:rPr>
    </w:lvl>
    <w:lvl w:ilvl="6" w:tentative="0">
      <w:start w:val="1"/>
      <w:numFmt w:val="decimal"/>
      <w:pStyle w:val="191"/>
      <w:suff w:val="nothing"/>
      <w:lvlText w:val=""/>
      <w:lvlJc w:val="left"/>
      <w:pPr>
        <w:ind w:left="0" w:firstLine="0"/>
      </w:pPr>
      <w:rPr>
        <w:rFonts w:hint="eastAsia"/>
      </w:rPr>
    </w:lvl>
    <w:lvl w:ilvl="7" w:tentative="0">
      <w:start w:val="1"/>
      <w:numFmt w:val="decimal"/>
      <w:pStyle w:val="192"/>
      <w:suff w:val="nothing"/>
      <w:lvlText w:val=""/>
      <w:lvlJc w:val="left"/>
      <w:pPr>
        <w:ind w:left="0" w:firstLine="0"/>
      </w:pPr>
      <w:rPr>
        <w:rFonts w:hint="eastAsia"/>
      </w:rPr>
    </w:lvl>
    <w:lvl w:ilvl="8" w:tentative="0">
      <w:start w:val="1"/>
      <w:numFmt w:val="decimal"/>
      <w:pStyle w:val="193"/>
      <w:suff w:val="nothing"/>
      <w:lvlText w:val=""/>
      <w:lvlJc w:val="left"/>
      <w:pPr>
        <w:ind w:left="0" w:firstLine="0"/>
      </w:pPr>
      <w:rPr>
        <w:rFonts w:hint="eastAsia"/>
      </w:rPr>
    </w:lvl>
  </w:abstractNum>
  <w:abstractNum w:abstractNumId="3">
    <w:nsid w:val="59ADCABA"/>
    <w:multiLevelType w:val="multilevel"/>
    <w:tmpl w:val="59ADCABA"/>
    <w:lvl w:ilvl="0" w:tentative="0">
      <w:start w:val="1"/>
      <w:numFmt w:val="decimal"/>
      <w:pStyle w:val="27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5402"/>
    <w:rsid w:val="00724552"/>
    <w:rsid w:val="00B561ED"/>
    <w:rsid w:val="00D5688F"/>
    <w:rsid w:val="01303AC5"/>
    <w:rsid w:val="01C25065"/>
    <w:rsid w:val="01DD4386"/>
    <w:rsid w:val="020C4532"/>
    <w:rsid w:val="02902A6D"/>
    <w:rsid w:val="02AE55E9"/>
    <w:rsid w:val="02B32C00"/>
    <w:rsid w:val="02B82686"/>
    <w:rsid w:val="02D8531F"/>
    <w:rsid w:val="037B371D"/>
    <w:rsid w:val="04AC10F3"/>
    <w:rsid w:val="059E1945"/>
    <w:rsid w:val="05F467EB"/>
    <w:rsid w:val="061623F8"/>
    <w:rsid w:val="06A27213"/>
    <w:rsid w:val="072365A6"/>
    <w:rsid w:val="07247C28"/>
    <w:rsid w:val="081128A2"/>
    <w:rsid w:val="0825634E"/>
    <w:rsid w:val="088521A6"/>
    <w:rsid w:val="08FC4B3E"/>
    <w:rsid w:val="09CA2D09"/>
    <w:rsid w:val="09D9506E"/>
    <w:rsid w:val="0A0F2E11"/>
    <w:rsid w:val="0A6071C9"/>
    <w:rsid w:val="0ADC4CA9"/>
    <w:rsid w:val="0AED49F2"/>
    <w:rsid w:val="0BAA1044"/>
    <w:rsid w:val="0BDC72AF"/>
    <w:rsid w:val="0C4A1EDF"/>
    <w:rsid w:val="0C721436"/>
    <w:rsid w:val="0C900D5B"/>
    <w:rsid w:val="0CA748A4"/>
    <w:rsid w:val="0CDD2D53"/>
    <w:rsid w:val="0D2210AE"/>
    <w:rsid w:val="0D330BC5"/>
    <w:rsid w:val="0D7C07BE"/>
    <w:rsid w:val="0DD24882"/>
    <w:rsid w:val="0DDF0D4D"/>
    <w:rsid w:val="0DE567E1"/>
    <w:rsid w:val="0DFF4F4B"/>
    <w:rsid w:val="0E77246F"/>
    <w:rsid w:val="0EBC6E34"/>
    <w:rsid w:val="0EC20452"/>
    <w:rsid w:val="0ECC0833"/>
    <w:rsid w:val="0F0B474C"/>
    <w:rsid w:val="0F670FFA"/>
    <w:rsid w:val="0F895414"/>
    <w:rsid w:val="0F9B0CA3"/>
    <w:rsid w:val="10596B94"/>
    <w:rsid w:val="106F1015"/>
    <w:rsid w:val="10C04E65"/>
    <w:rsid w:val="10D12BCF"/>
    <w:rsid w:val="10EA5F52"/>
    <w:rsid w:val="11023F06"/>
    <w:rsid w:val="11535CDA"/>
    <w:rsid w:val="119A7465"/>
    <w:rsid w:val="11DC5CCF"/>
    <w:rsid w:val="12154D04"/>
    <w:rsid w:val="125D0492"/>
    <w:rsid w:val="12631F4C"/>
    <w:rsid w:val="127E0B34"/>
    <w:rsid w:val="12D44BF8"/>
    <w:rsid w:val="12DC585B"/>
    <w:rsid w:val="132D54F0"/>
    <w:rsid w:val="133B6A25"/>
    <w:rsid w:val="13545D39"/>
    <w:rsid w:val="14382F65"/>
    <w:rsid w:val="14954D41"/>
    <w:rsid w:val="14BE7550"/>
    <w:rsid w:val="152754B3"/>
    <w:rsid w:val="15474D46"/>
    <w:rsid w:val="15910B7E"/>
    <w:rsid w:val="17237EFC"/>
    <w:rsid w:val="17D31922"/>
    <w:rsid w:val="1840063A"/>
    <w:rsid w:val="18645220"/>
    <w:rsid w:val="186E51A7"/>
    <w:rsid w:val="19017DC9"/>
    <w:rsid w:val="19AD1CFF"/>
    <w:rsid w:val="1A4563DB"/>
    <w:rsid w:val="1A512FD2"/>
    <w:rsid w:val="1A6B4094"/>
    <w:rsid w:val="1B1738D4"/>
    <w:rsid w:val="1B216501"/>
    <w:rsid w:val="1BA11A37"/>
    <w:rsid w:val="1BBE66FB"/>
    <w:rsid w:val="1C3109C5"/>
    <w:rsid w:val="1CF245F9"/>
    <w:rsid w:val="1D556936"/>
    <w:rsid w:val="1DEC729A"/>
    <w:rsid w:val="1E2C0B70"/>
    <w:rsid w:val="1E403142"/>
    <w:rsid w:val="1E91399D"/>
    <w:rsid w:val="1EA96F39"/>
    <w:rsid w:val="1F5F584A"/>
    <w:rsid w:val="1F8A1EBA"/>
    <w:rsid w:val="1FA92F69"/>
    <w:rsid w:val="1FEB3581"/>
    <w:rsid w:val="201B206A"/>
    <w:rsid w:val="208A4B48"/>
    <w:rsid w:val="20E00C0C"/>
    <w:rsid w:val="212D20A3"/>
    <w:rsid w:val="214E201A"/>
    <w:rsid w:val="217B0BD5"/>
    <w:rsid w:val="21A63C04"/>
    <w:rsid w:val="220C0960"/>
    <w:rsid w:val="2221328A"/>
    <w:rsid w:val="222D7E81"/>
    <w:rsid w:val="228F4698"/>
    <w:rsid w:val="22B8599C"/>
    <w:rsid w:val="2305495A"/>
    <w:rsid w:val="231E6DD6"/>
    <w:rsid w:val="23571659"/>
    <w:rsid w:val="2380427B"/>
    <w:rsid w:val="23B87C1E"/>
    <w:rsid w:val="24255939"/>
    <w:rsid w:val="245B0CD5"/>
    <w:rsid w:val="24941163"/>
    <w:rsid w:val="25457290"/>
    <w:rsid w:val="25C40AFC"/>
    <w:rsid w:val="26357304"/>
    <w:rsid w:val="264C3087"/>
    <w:rsid w:val="26C2328E"/>
    <w:rsid w:val="27054F28"/>
    <w:rsid w:val="27392E24"/>
    <w:rsid w:val="273E043A"/>
    <w:rsid w:val="275D4D64"/>
    <w:rsid w:val="27AC1848"/>
    <w:rsid w:val="27F1166C"/>
    <w:rsid w:val="284701FB"/>
    <w:rsid w:val="284952E9"/>
    <w:rsid w:val="28A54C15"/>
    <w:rsid w:val="28C01A4F"/>
    <w:rsid w:val="28F40740"/>
    <w:rsid w:val="290D27BA"/>
    <w:rsid w:val="2A043BBD"/>
    <w:rsid w:val="2A4144C9"/>
    <w:rsid w:val="2A581813"/>
    <w:rsid w:val="2A9E7B6E"/>
    <w:rsid w:val="2AA73F5B"/>
    <w:rsid w:val="2AD96DF8"/>
    <w:rsid w:val="2B514BE0"/>
    <w:rsid w:val="2B794137"/>
    <w:rsid w:val="2BB67139"/>
    <w:rsid w:val="2BC62A64"/>
    <w:rsid w:val="2BEE242F"/>
    <w:rsid w:val="2C4209CD"/>
    <w:rsid w:val="2C5F332D"/>
    <w:rsid w:val="2C645A26"/>
    <w:rsid w:val="2CCA2E9C"/>
    <w:rsid w:val="2D3F0473"/>
    <w:rsid w:val="2D5E4CD1"/>
    <w:rsid w:val="2D8F379E"/>
    <w:rsid w:val="2F4D56BE"/>
    <w:rsid w:val="2F520F27"/>
    <w:rsid w:val="2F723377"/>
    <w:rsid w:val="2F9E23BE"/>
    <w:rsid w:val="2FAA0D63"/>
    <w:rsid w:val="2FCC6F2B"/>
    <w:rsid w:val="301D6ECC"/>
    <w:rsid w:val="303074BA"/>
    <w:rsid w:val="308A649E"/>
    <w:rsid w:val="30F46739"/>
    <w:rsid w:val="31295CB7"/>
    <w:rsid w:val="313A6116"/>
    <w:rsid w:val="31445C96"/>
    <w:rsid w:val="31C83722"/>
    <w:rsid w:val="31F664E1"/>
    <w:rsid w:val="32696CB3"/>
    <w:rsid w:val="329D4BAF"/>
    <w:rsid w:val="3317670F"/>
    <w:rsid w:val="331D184C"/>
    <w:rsid w:val="334926DB"/>
    <w:rsid w:val="33E505BB"/>
    <w:rsid w:val="34767465"/>
    <w:rsid w:val="353335A8"/>
    <w:rsid w:val="353D62C7"/>
    <w:rsid w:val="35C97A69"/>
    <w:rsid w:val="35D02BA5"/>
    <w:rsid w:val="36054F45"/>
    <w:rsid w:val="360D3DFA"/>
    <w:rsid w:val="361231BE"/>
    <w:rsid w:val="36254D15"/>
    <w:rsid w:val="36554685"/>
    <w:rsid w:val="366F23BE"/>
    <w:rsid w:val="36703BB7"/>
    <w:rsid w:val="36A04C6E"/>
    <w:rsid w:val="36C4095C"/>
    <w:rsid w:val="36D14E27"/>
    <w:rsid w:val="36E52680"/>
    <w:rsid w:val="36F01751"/>
    <w:rsid w:val="37715EA1"/>
    <w:rsid w:val="378E4AC6"/>
    <w:rsid w:val="38477753"/>
    <w:rsid w:val="38685317"/>
    <w:rsid w:val="39355B41"/>
    <w:rsid w:val="39D709A6"/>
    <w:rsid w:val="3A1C3C34"/>
    <w:rsid w:val="3A4B6C9E"/>
    <w:rsid w:val="3A571AE7"/>
    <w:rsid w:val="3A756008"/>
    <w:rsid w:val="3A7F4398"/>
    <w:rsid w:val="3A9C74FA"/>
    <w:rsid w:val="3B0357CB"/>
    <w:rsid w:val="3B0F5F1E"/>
    <w:rsid w:val="3B535007"/>
    <w:rsid w:val="3C2679C3"/>
    <w:rsid w:val="3C917532"/>
    <w:rsid w:val="3CC316B6"/>
    <w:rsid w:val="3D6A7D83"/>
    <w:rsid w:val="3DB64D77"/>
    <w:rsid w:val="3E42660A"/>
    <w:rsid w:val="3E703177"/>
    <w:rsid w:val="3F161F71"/>
    <w:rsid w:val="3F1E0E25"/>
    <w:rsid w:val="3F3146B5"/>
    <w:rsid w:val="3F827606"/>
    <w:rsid w:val="3F8E7D59"/>
    <w:rsid w:val="3F9115F7"/>
    <w:rsid w:val="3FAC4683"/>
    <w:rsid w:val="3FCF2120"/>
    <w:rsid w:val="3FFD6C8D"/>
    <w:rsid w:val="405E3BCF"/>
    <w:rsid w:val="40714F85"/>
    <w:rsid w:val="413E57AF"/>
    <w:rsid w:val="41586871"/>
    <w:rsid w:val="416F5968"/>
    <w:rsid w:val="41870F04"/>
    <w:rsid w:val="41C757A4"/>
    <w:rsid w:val="42073DF3"/>
    <w:rsid w:val="42707BEA"/>
    <w:rsid w:val="42BC698B"/>
    <w:rsid w:val="42F06635"/>
    <w:rsid w:val="42F15886"/>
    <w:rsid w:val="434D1CD9"/>
    <w:rsid w:val="439B0C97"/>
    <w:rsid w:val="440C749E"/>
    <w:rsid w:val="4469295D"/>
    <w:rsid w:val="447A4D50"/>
    <w:rsid w:val="44896D41"/>
    <w:rsid w:val="4497145E"/>
    <w:rsid w:val="44A27E03"/>
    <w:rsid w:val="44F05012"/>
    <w:rsid w:val="454E2756"/>
    <w:rsid w:val="4565155C"/>
    <w:rsid w:val="45A100BA"/>
    <w:rsid w:val="45DE11BC"/>
    <w:rsid w:val="45E06E35"/>
    <w:rsid w:val="4613720A"/>
    <w:rsid w:val="463827CD"/>
    <w:rsid w:val="465B295F"/>
    <w:rsid w:val="47215957"/>
    <w:rsid w:val="47B539F8"/>
    <w:rsid w:val="47DC362C"/>
    <w:rsid w:val="47F60B91"/>
    <w:rsid w:val="485A1120"/>
    <w:rsid w:val="486C49B0"/>
    <w:rsid w:val="489B7854"/>
    <w:rsid w:val="49105C83"/>
    <w:rsid w:val="492359B6"/>
    <w:rsid w:val="493C0826"/>
    <w:rsid w:val="49AD34D2"/>
    <w:rsid w:val="4A34774F"/>
    <w:rsid w:val="4A3B6D2F"/>
    <w:rsid w:val="4AD625B4"/>
    <w:rsid w:val="4ADF76BB"/>
    <w:rsid w:val="4BBA3C84"/>
    <w:rsid w:val="4BC36FDC"/>
    <w:rsid w:val="4BDC3BFA"/>
    <w:rsid w:val="4C0D0258"/>
    <w:rsid w:val="4D01600E"/>
    <w:rsid w:val="4D50664E"/>
    <w:rsid w:val="4DBD7A5B"/>
    <w:rsid w:val="4DC112FA"/>
    <w:rsid w:val="4E035DB6"/>
    <w:rsid w:val="4EE86C4B"/>
    <w:rsid w:val="4F075D27"/>
    <w:rsid w:val="4F0C77EB"/>
    <w:rsid w:val="4F1A3377"/>
    <w:rsid w:val="4FAF2FEB"/>
    <w:rsid w:val="50812FC2"/>
    <w:rsid w:val="50974E33"/>
    <w:rsid w:val="50BB0282"/>
    <w:rsid w:val="50CA6717"/>
    <w:rsid w:val="50EC093D"/>
    <w:rsid w:val="51142088"/>
    <w:rsid w:val="516923D4"/>
    <w:rsid w:val="51792B7E"/>
    <w:rsid w:val="517B2107"/>
    <w:rsid w:val="51B3364F"/>
    <w:rsid w:val="51D07D5D"/>
    <w:rsid w:val="52171E30"/>
    <w:rsid w:val="525E7A5F"/>
    <w:rsid w:val="527C1C93"/>
    <w:rsid w:val="52D41ACF"/>
    <w:rsid w:val="52EB0BC7"/>
    <w:rsid w:val="532B759A"/>
    <w:rsid w:val="538E7ED0"/>
    <w:rsid w:val="53B042EA"/>
    <w:rsid w:val="53F65A75"/>
    <w:rsid w:val="53F71F19"/>
    <w:rsid w:val="54063F0A"/>
    <w:rsid w:val="549F7EBB"/>
    <w:rsid w:val="54D97871"/>
    <w:rsid w:val="54E746EF"/>
    <w:rsid w:val="54F975CB"/>
    <w:rsid w:val="555E1B24"/>
    <w:rsid w:val="562C39D0"/>
    <w:rsid w:val="56521689"/>
    <w:rsid w:val="56813D1C"/>
    <w:rsid w:val="56AF0889"/>
    <w:rsid w:val="571F1612"/>
    <w:rsid w:val="574540B4"/>
    <w:rsid w:val="5838665C"/>
    <w:rsid w:val="588B70D4"/>
    <w:rsid w:val="58C12AF6"/>
    <w:rsid w:val="58D053E0"/>
    <w:rsid w:val="58EE31BF"/>
    <w:rsid w:val="5943350B"/>
    <w:rsid w:val="599B3ECE"/>
    <w:rsid w:val="5A211258"/>
    <w:rsid w:val="5B523ED9"/>
    <w:rsid w:val="5B7B51DE"/>
    <w:rsid w:val="5B7C0F56"/>
    <w:rsid w:val="5BAA161F"/>
    <w:rsid w:val="5BD26DC8"/>
    <w:rsid w:val="5BF219A4"/>
    <w:rsid w:val="5BF64864"/>
    <w:rsid w:val="5C9C18B0"/>
    <w:rsid w:val="5CA2679A"/>
    <w:rsid w:val="5D3A638B"/>
    <w:rsid w:val="5D731EE5"/>
    <w:rsid w:val="5DFB36D0"/>
    <w:rsid w:val="5E2B00B3"/>
    <w:rsid w:val="5E421FE3"/>
    <w:rsid w:val="5EEE216B"/>
    <w:rsid w:val="5F3C1128"/>
    <w:rsid w:val="5F8328B3"/>
    <w:rsid w:val="5F8B1768"/>
    <w:rsid w:val="5FDD6EA0"/>
    <w:rsid w:val="60695F4D"/>
    <w:rsid w:val="60714E01"/>
    <w:rsid w:val="60E80643"/>
    <w:rsid w:val="615F10FE"/>
    <w:rsid w:val="619A0388"/>
    <w:rsid w:val="623139E6"/>
    <w:rsid w:val="630E6937"/>
    <w:rsid w:val="63304B00"/>
    <w:rsid w:val="6361115D"/>
    <w:rsid w:val="64C01EB3"/>
    <w:rsid w:val="64C86FBA"/>
    <w:rsid w:val="64EA33D4"/>
    <w:rsid w:val="65BC08CD"/>
    <w:rsid w:val="66072189"/>
    <w:rsid w:val="66195298"/>
    <w:rsid w:val="663F32AC"/>
    <w:rsid w:val="66A03D4A"/>
    <w:rsid w:val="671F55B7"/>
    <w:rsid w:val="67D619EE"/>
    <w:rsid w:val="68784853"/>
    <w:rsid w:val="691B1F51"/>
    <w:rsid w:val="69AD1ECC"/>
    <w:rsid w:val="69B875FD"/>
    <w:rsid w:val="69CC6D87"/>
    <w:rsid w:val="6A4470E3"/>
    <w:rsid w:val="6A576E16"/>
    <w:rsid w:val="6B3057ED"/>
    <w:rsid w:val="6B4A24D7"/>
    <w:rsid w:val="6B574BF4"/>
    <w:rsid w:val="6B947BF6"/>
    <w:rsid w:val="6BAB2DA7"/>
    <w:rsid w:val="6BAB63A9"/>
    <w:rsid w:val="6C067876"/>
    <w:rsid w:val="6C164AAF"/>
    <w:rsid w:val="6C383D9C"/>
    <w:rsid w:val="6C6E6699"/>
    <w:rsid w:val="6CD96208"/>
    <w:rsid w:val="6D013069"/>
    <w:rsid w:val="6D2B6338"/>
    <w:rsid w:val="6DCC3677"/>
    <w:rsid w:val="6DDB5FB0"/>
    <w:rsid w:val="6DFE57FA"/>
    <w:rsid w:val="6E146DCC"/>
    <w:rsid w:val="6E2473DB"/>
    <w:rsid w:val="6E2C2368"/>
    <w:rsid w:val="6E55366C"/>
    <w:rsid w:val="6E646B03"/>
    <w:rsid w:val="6E6C2030"/>
    <w:rsid w:val="6E82642B"/>
    <w:rsid w:val="6F9D1FC4"/>
    <w:rsid w:val="6FD74555"/>
    <w:rsid w:val="6FE27182"/>
    <w:rsid w:val="6FE74798"/>
    <w:rsid w:val="702C48A1"/>
    <w:rsid w:val="705931BC"/>
    <w:rsid w:val="705D4A5A"/>
    <w:rsid w:val="707A1AB0"/>
    <w:rsid w:val="70EE5FFA"/>
    <w:rsid w:val="71121CE9"/>
    <w:rsid w:val="712D08D1"/>
    <w:rsid w:val="713559D7"/>
    <w:rsid w:val="713E2ADE"/>
    <w:rsid w:val="715916C6"/>
    <w:rsid w:val="717D6C3A"/>
    <w:rsid w:val="71946BA2"/>
    <w:rsid w:val="71997D14"/>
    <w:rsid w:val="71FA5E13"/>
    <w:rsid w:val="72D86A0E"/>
    <w:rsid w:val="72EE5E3E"/>
    <w:rsid w:val="73010267"/>
    <w:rsid w:val="733A11FF"/>
    <w:rsid w:val="73441F01"/>
    <w:rsid w:val="73593BFF"/>
    <w:rsid w:val="73825D4D"/>
    <w:rsid w:val="74116287"/>
    <w:rsid w:val="74130252"/>
    <w:rsid w:val="74890514"/>
    <w:rsid w:val="749F7D37"/>
    <w:rsid w:val="75045DEC"/>
    <w:rsid w:val="76984A3E"/>
    <w:rsid w:val="76EF6628"/>
    <w:rsid w:val="770B3462"/>
    <w:rsid w:val="777454BB"/>
    <w:rsid w:val="77A47C68"/>
    <w:rsid w:val="77BF5FFA"/>
    <w:rsid w:val="77CB2BF1"/>
    <w:rsid w:val="782F634F"/>
    <w:rsid w:val="78F87A16"/>
    <w:rsid w:val="79A809F5"/>
    <w:rsid w:val="79B002F1"/>
    <w:rsid w:val="79F857F4"/>
    <w:rsid w:val="7A577546"/>
    <w:rsid w:val="7A587C3C"/>
    <w:rsid w:val="7AC23111"/>
    <w:rsid w:val="7AC972CF"/>
    <w:rsid w:val="7B503B39"/>
    <w:rsid w:val="7B5353D8"/>
    <w:rsid w:val="7BBF0CBF"/>
    <w:rsid w:val="7C4411C4"/>
    <w:rsid w:val="7CED360A"/>
    <w:rsid w:val="7D28155C"/>
    <w:rsid w:val="7D592A4D"/>
    <w:rsid w:val="7DA243F4"/>
    <w:rsid w:val="7DA7147A"/>
    <w:rsid w:val="7DBC3708"/>
    <w:rsid w:val="7DE70059"/>
    <w:rsid w:val="7ED14F91"/>
    <w:rsid w:val="7F511C2E"/>
    <w:rsid w:val="7F7D792F"/>
    <w:rsid w:val="7F963AE5"/>
    <w:rsid w:val="7FCE327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59"/>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2"/>
    <w:semiHidden/>
    <w:unhideWhenUsed/>
    <w:qFormat/>
    <w:uiPriority w:val="99"/>
    <w:pPr>
      <w:spacing w:after="0" w:line="240" w:lineRule="auto"/>
    </w:pPr>
    <w:rPr>
      <w:sz w:val="20"/>
    </w:rPr>
  </w:style>
  <w:style w:type="paragraph" w:styleId="17">
    <w:name w:val="footer"/>
    <w:basedOn w:val="1"/>
    <w:link w:val="55"/>
    <w:unhideWhenUsed/>
    <w:qFormat/>
    <w:uiPriority w:val="99"/>
    <w:pPr>
      <w:tabs>
        <w:tab w:val="center" w:pos="7143"/>
        <w:tab w:val="right" w:pos="14287"/>
      </w:tabs>
      <w:spacing w:after="0" w:line="240" w:lineRule="auto"/>
    </w:pPr>
  </w:style>
  <w:style w:type="paragraph" w:styleId="18">
    <w:name w:val="header"/>
    <w:basedOn w:val="1"/>
    <w:link w:val="53"/>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8"/>
    <w:qFormat/>
    <w:uiPriority w:val="11"/>
    <w:pPr>
      <w:spacing w:before="200" w:after="200"/>
    </w:pPr>
    <w:rPr>
      <w:sz w:val="24"/>
      <w:szCs w:val="24"/>
    </w:rPr>
  </w:style>
  <w:style w:type="paragraph" w:styleId="22">
    <w:name w:val="footnote text"/>
    <w:basedOn w:val="1"/>
    <w:link w:val="181"/>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7"/>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rPr>
  </w:style>
  <w:style w:type="character" w:styleId="33">
    <w:name w:val="footnote reference"/>
    <w:unhideWhenUsed/>
    <w:qFormat/>
    <w:uiPriority w:val="99"/>
    <w:rPr>
      <w:vertAlign w:val="superscript"/>
    </w:rPr>
  </w:style>
  <w:style w:type="paragraph" w:customStyle="1" w:styleId="34">
    <w:name w:val="BodyText1I21"/>
    <w:basedOn w:val="35"/>
    <w:qFormat/>
    <w:uiPriority w:val="0"/>
    <w:pPr>
      <w:ind w:firstLine="200"/>
    </w:pPr>
  </w:style>
  <w:style w:type="paragraph" w:customStyle="1" w:styleId="35">
    <w:name w:val="BodyTextIndent1"/>
    <w:basedOn w:val="1"/>
    <w:qFormat/>
    <w:uiPriority w:val="0"/>
    <w:pPr>
      <w:spacing w:after="120"/>
      <w:ind w:left="420"/>
    </w:pPr>
  </w:style>
  <w:style w:type="character" w:customStyle="1" w:styleId="36">
    <w:name w:val="Heading 1 Char"/>
    <w:link w:val="2"/>
    <w:qFormat/>
    <w:uiPriority w:val="9"/>
    <w:rPr>
      <w:rFonts w:ascii="Arial" w:hAnsi="Arial" w:eastAsia="Arial" w:cs="Arial"/>
      <w:sz w:val="40"/>
      <w:szCs w:val="40"/>
    </w:rPr>
  </w:style>
  <w:style w:type="character" w:customStyle="1" w:styleId="37">
    <w:name w:val="Heading 2 Char"/>
    <w:link w:val="3"/>
    <w:qFormat/>
    <w:uiPriority w:val="9"/>
    <w:rPr>
      <w:rFonts w:ascii="Arial" w:hAnsi="Arial" w:eastAsia="Arial" w:cs="Arial"/>
      <w:sz w:val="34"/>
    </w:rPr>
  </w:style>
  <w:style w:type="character" w:customStyle="1" w:styleId="38">
    <w:name w:val="Heading 3 Char"/>
    <w:link w:val="4"/>
    <w:qFormat/>
    <w:uiPriority w:val="9"/>
    <w:rPr>
      <w:rFonts w:ascii="Arial" w:hAnsi="Arial" w:eastAsia="Arial" w:cs="Arial"/>
      <w:sz w:val="30"/>
      <w:szCs w:val="30"/>
    </w:rPr>
  </w:style>
  <w:style w:type="character" w:customStyle="1" w:styleId="39">
    <w:name w:val="Heading 4 Char"/>
    <w:link w:val="5"/>
    <w:qFormat/>
    <w:uiPriority w:val="9"/>
    <w:rPr>
      <w:rFonts w:ascii="Arial" w:hAnsi="Arial" w:eastAsia="Arial" w:cs="Arial"/>
      <w:b/>
      <w:bCs/>
      <w:sz w:val="26"/>
      <w:szCs w:val="26"/>
    </w:rPr>
  </w:style>
  <w:style w:type="character" w:customStyle="1" w:styleId="40">
    <w:name w:val="Heading 5 Char"/>
    <w:link w:val="6"/>
    <w:qFormat/>
    <w:uiPriority w:val="9"/>
    <w:rPr>
      <w:rFonts w:ascii="Arial" w:hAnsi="Arial" w:eastAsia="Arial" w:cs="Arial"/>
      <w:b/>
      <w:bCs/>
      <w:sz w:val="24"/>
      <w:szCs w:val="24"/>
    </w:rPr>
  </w:style>
  <w:style w:type="character" w:customStyle="1" w:styleId="41">
    <w:name w:val="Heading 6 Char"/>
    <w:link w:val="7"/>
    <w:qFormat/>
    <w:uiPriority w:val="9"/>
    <w:rPr>
      <w:rFonts w:ascii="Arial" w:hAnsi="Arial" w:eastAsia="Arial" w:cs="Arial"/>
      <w:b/>
      <w:bCs/>
      <w:sz w:val="22"/>
      <w:szCs w:val="22"/>
    </w:rPr>
  </w:style>
  <w:style w:type="character" w:customStyle="1" w:styleId="42">
    <w:name w:val="Heading 7 Char"/>
    <w:link w:val="8"/>
    <w:qFormat/>
    <w:uiPriority w:val="9"/>
    <w:rPr>
      <w:rFonts w:ascii="Arial" w:hAnsi="Arial" w:eastAsia="Arial" w:cs="Arial"/>
      <w:b/>
      <w:bCs/>
      <w:i/>
      <w:iCs/>
      <w:sz w:val="22"/>
      <w:szCs w:val="22"/>
    </w:rPr>
  </w:style>
  <w:style w:type="character" w:customStyle="1" w:styleId="43">
    <w:name w:val="Heading 8 Char"/>
    <w:link w:val="9"/>
    <w:qFormat/>
    <w:uiPriority w:val="9"/>
    <w:rPr>
      <w:rFonts w:ascii="Arial" w:hAnsi="Arial" w:eastAsia="Arial" w:cs="Arial"/>
      <w:i/>
      <w:iCs/>
      <w:sz w:val="22"/>
      <w:szCs w:val="22"/>
    </w:rPr>
  </w:style>
  <w:style w:type="character" w:customStyle="1" w:styleId="44">
    <w:name w:val="Heading 9 Char"/>
    <w:link w:val="10"/>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Title Char"/>
    <w:link w:val="27"/>
    <w:qFormat/>
    <w:uiPriority w:val="10"/>
    <w:rPr>
      <w:sz w:val="48"/>
      <w:szCs w:val="48"/>
    </w:rPr>
  </w:style>
  <w:style w:type="character" w:customStyle="1" w:styleId="48">
    <w:name w:val="Subtitle Char"/>
    <w:link w:val="21"/>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18"/>
    <w:qFormat/>
    <w:uiPriority w:val="99"/>
  </w:style>
  <w:style w:type="character" w:customStyle="1" w:styleId="54">
    <w:name w:val="Footer Char"/>
    <w:link w:val="17"/>
    <w:qFormat/>
    <w:uiPriority w:val="99"/>
  </w:style>
  <w:style w:type="character" w:customStyle="1" w:styleId="55">
    <w:name w:val="Caption Char"/>
    <w:link w:val="17"/>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2"/>
    <w:qFormat/>
    <w:uiPriority w:val="99"/>
    <w:rPr>
      <w:sz w:val="18"/>
    </w:rPr>
  </w:style>
  <w:style w:type="character" w:customStyle="1" w:styleId="182">
    <w:name w:val="Endnote Text Char"/>
    <w:link w:val="16"/>
    <w:qFormat/>
    <w:uiPriority w:val="99"/>
    <w:rPr>
      <w:sz w:val="20"/>
    </w:rPr>
  </w:style>
  <w:style w:type="paragraph" w:customStyle="1" w:styleId="183">
    <w:name w:val="TOC Heading"/>
    <w:unhideWhenUsed/>
    <w:qFormat/>
    <w:uiPriority w:val="39"/>
    <w:rPr>
      <w:rFonts w:hint="default" w:ascii="Times New Roman" w:hAnsi="Times New Roman" w:eastAsia="宋体" w:cs="Times New Roman"/>
    </w:rPr>
  </w:style>
  <w:style w:type="paragraph" w:customStyle="1" w:styleId="184">
    <w:name w:val="标题 11"/>
    <w:basedOn w:val="1"/>
    <w:next w:val="1"/>
    <w:link w:val="196"/>
    <w:qFormat/>
    <w:uiPriority w:val="0"/>
    <w:pPr>
      <w:keepNext/>
      <w:jc w:val="center"/>
      <w:outlineLvl w:val="0"/>
    </w:pPr>
    <w:rPr>
      <w:rFonts w:ascii="楷体_GB2312" w:hAnsi="Times New Roman" w:eastAsia="楷体_GB2312"/>
      <w:sz w:val="28"/>
      <w:szCs w:val="28"/>
    </w:rPr>
  </w:style>
  <w:style w:type="paragraph" w:customStyle="1" w:styleId="185">
    <w:name w:val="标题 21"/>
    <w:basedOn w:val="1"/>
    <w:next w:val="186"/>
    <w:link w:val="197"/>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186">
    <w:name w:val="正文缩进1"/>
    <w:basedOn w:val="1"/>
    <w:link w:val="198"/>
    <w:qFormat/>
    <w:uiPriority w:val="0"/>
    <w:pPr>
      <w:ind w:firstLine="420"/>
    </w:pPr>
    <w:rPr>
      <w:sz w:val="20"/>
      <w:szCs w:val="21"/>
    </w:rPr>
  </w:style>
  <w:style w:type="paragraph" w:customStyle="1" w:styleId="187">
    <w:name w:val="标题 311"/>
    <w:basedOn w:val="1"/>
    <w:next w:val="186"/>
    <w:link w:val="199"/>
    <w:qFormat/>
    <w:uiPriority w:val="0"/>
    <w:pPr>
      <w:keepNext/>
      <w:keepLines/>
      <w:spacing w:before="260" w:after="260" w:line="416" w:lineRule="auto"/>
      <w:outlineLvl w:val="2"/>
    </w:pPr>
    <w:rPr>
      <w:rFonts w:ascii="Times New Roman" w:hAnsi="Times New Roman"/>
      <w:b/>
      <w:bCs/>
      <w:sz w:val="32"/>
      <w:szCs w:val="32"/>
    </w:rPr>
  </w:style>
  <w:style w:type="paragraph" w:customStyle="1" w:styleId="188">
    <w:name w:val="标题 41"/>
    <w:basedOn w:val="1"/>
    <w:next w:val="186"/>
    <w:link w:val="200"/>
    <w:qFormat/>
    <w:uiPriority w:val="0"/>
    <w:pPr>
      <w:keepNext/>
      <w:keepLines/>
      <w:spacing w:before="280" w:after="290" w:line="376" w:lineRule="auto"/>
      <w:outlineLvl w:val="3"/>
    </w:pPr>
    <w:rPr>
      <w:rFonts w:ascii="Arial" w:hAnsi="Arial" w:eastAsia="黑体"/>
      <w:b/>
      <w:bCs/>
      <w:sz w:val="28"/>
      <w:szCs w:val="28"/>
    </w:rPr>
  </w:style>
  <w:style w:type="paragraph" w:customStyle="1" w:styleId="189">
    <w:name w:val="标题 51"/>
    <w:basedOn w:val="1"/>
    <w:next w:val="186"/>
    <w:link w:val="201"/>
    <w:qFormat/>
    <w:uiPriority w:val="0"/>
    <w:pPr>
      <w:keepNext/>
      <w:outlineLvl w:val="4"/>
    </w:pPr>
    <w:rPr>
      <w:rFonts w:ascii="宋体" w:hAnsi="Times New Roman"/>
      <w:color w:val="000000"/>
      <w:sz w:val="28"/>
      <w:szCs w:val="28"/>
    </w:rPr>
  </w:style>
  <w:style w:type="paragraph" w:customStyle="1" w:styleId="190">
    <w:name w:val="标题 61"/>
    <w:basedOn w:val="1"/>
    <w:next w:val="1"/>
    <w:link w:val="202"/>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1">
    <w:name w:val="标题 71"/>
    <w:basedOn w:val="1"/>
    <w:next w:val="1"/>
    <w:link w:val="203"/>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customStyle="1" w:styleId="192">
    <w:name w:val="标题 81"/>
    <w:basedOn w:val="1"/>
    <w:next w:val="1"/>
    <w:link w:val="204"/>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3">
    <w:name w:val="标题 91"/>
    <w:basedOn w:val="1"/>
    <w:next w:val="1"/>
    <w:link w:val="205"/>
    <w:qFormat/>
    <w:uiPriority w:val="0"/>
    <w:pPr>
      <w:keepNext/>
      <w:keepLines/>
      <w:numPr>
        <w:ilvl w:val="8"/>
        <w:numId w:val="1"/>
      </w:numPr>
      <w:spacing w:before="240" w:after="64" w:line="320" w:lineRule="auto"/>
      <w:outlineLvl w:val="8"/>
    </w:pPr>
    <w:rPr>
      <w:rFonts w:ascii="Arial" w:hAnsi="Arial" w:eastAsia="黑体"/>
      <w:sz w:val="20"/>
      <w:szCs w:val="21"/>
    </w:rPr>
  </w:style>
  <w:style w:type="character" w:customStyle="1" w:styleId="194">
    <w:name w:val="默认段落字体1"/>
    <w:link w:val="1"/>
    <w:unhideWhenUsed/>
    <w:qFormat/>
    <w:uiPriority w:val="1"/>
  </w:style>
  <w:style w:type="table" w:customStyle="1" w:styleId="195">
    <w:name w:val="普通表格1"/>
    <w:unhideWhenUsed/>
    <w:qFormat/>
    <w:uiPriority w:val="99"/>
  </w:style>
  <w:style w:type="character" w:customStyle="1" w:styleId="196">
    <w:name w:val="标题 1 Char"/>
    <w:link w:val="184"/>
    <w:qFormat/>
    <w:uiPriority w:val="0"/>
    <w:rPr>
      <w:rFonts w:ascii="楷体_GB2312" w:hAnsi="Times New Roman" w:eastAsia="楷体_GB2312" w:cs="Times New Roman"/>
      <w:sz w:val="28"/>
      <w:szCs w:val="28"/>
    </w:rPr>
  </w:style>
  <w:style w:type="character" w:customStyle="1" w:styleId="197">
    <w:name w:val="标题 2 Char"/>
    <w:link w:val="185"/>
    <w:qFormat/>
    <w:uiPriority w:val="0"/>
    <w:rPr>
      <w:rFonts w:ascii="Arial" w:hAnsi="Arial" w:eastAsia="幼圆" w:cs="Arial"/>
      <w:b/>
      <w:bCs/>
      <w:sz w:val="44"/>
      <w:szCs w:val="44"/>
    </w:rPr>
  </w:style>
  <w:style w:type="character" w:customStyle="1" w:styleId="198">
    <w:name w:val="正文缩进 Char"/>
    <w:link w:val="186"/>
    <w:qFormat/>
    <w:uiPriority w:val="0"/>
    <w:rPr>
      <w:szCs w:val="21"/>
    </w:rPr>
  </w:style>
  <w:style w:type="character" w:customStyle="1" w:styleId="199">
    <w:name w:val="标题 3 Char"/>
    <w:link w:val="187"/>
    <w:qFormat/>
    <w:uiPriority w:val="0"/>
    <w:rPr>
      <w:rFonts w:ascii="Times New Roman" w:hAnsi="Times New Roman" w:eastAsia="宋体" w:cs="Times New Roman"/>
      <w:b/>
      <w:bCs/>
      <w:sz w:val="32"/>
      <w:szCs w:val="32"/>
    </w:rPr>
  </w:style>
  <w:style w:type="character" w:customStyle="1" w:styleId="200">
    <w:name w:val="标题 4 Char"/>
    <w:link w:val="188"/>
    <w:qFormat/>
    <w:uiPriority w:val="0"/>
    <w:rPr>
      <w:rFonts w:ascii="Arial" w:hAnsi="Arial" w:eastAsia="黑体" w:cs="Arial"/>
      <w:b/>
      <w:bCs/>
      <w:sz w:val="28"/>
      <w:szCs w:val="28"/>
    </w:rPr>
  </w:style>
  <w:style w:type="character" w:customStyle="1" w:styleId="201">
    <w:name w:val="标题 5 Char"/>
    <w:link w:val="189"/>
    <w:qFormat/>
    <w:uiPriority w:val="0"/>
    <w:rPr>
      <w:rFonts w:ascii="宋体" w:hAnsi="Times New Roman" w:eastAsia="宋体" w:cs="Times New Roman"/>
      <w:color w:val="000000"/>
      <w:sz w:val="28"/>
      <w:szCs w:val="28"/>
    </w:rPr>
  </w:style>
  <w:style w:type="character" w:customStyle="1" w:styleId="202">
    <w:name w:val="标题 6 Char"/>
    <w:link w:val="190"/>
    <w:qFormat/>
    <w:uiPriority w:val="0"/>
    <w:rPr>
      <w:rFonts w:ascii="Arial" w:hAnsi="Arial" w:eastAsia="黑体" w:cs="Times New Roman"/>
      <w:b/>
      <w:bCs/>
      <w:sz w:val="24"/>
      <w:szCs w:val="24"/>
    </w:rPr>
  </w:style>
  <w:style w:type="character" w:customStyle="1" w:styleId="203">
    <w:name w:val="标题 7 Char"/>
    <w:link w:val="191"/>
    <w:qFormat/>
    <w:uiPriority w:val="0"/>
    <w:rPr>
      <w:rFonts w:ascii="Times New Roman" w:hAnsi="Times New Roman" w:eastAsia="宋体" w:cs="Times New Roman"/>
      <w:b/>
      <w:bCs/>
      <w:sz w:val="24"/>
      <w:szCs w:val="24"/>
    </w:rPr>
  </w:style>
  <w:style w:type="character" w:customStyle="1" w:styleId="204">
    <w:name w:val="标题 8 Char"/>
    <w:link w:val="192"/>
    <w:qFormat/>
    <w:uiPriority w:val="0"/>
    <w:rPr>
      <w:rFonts w:ascii="Arial" w:hAnsi="Arial" w:eastAsia="黑体" w:cs="Times New Roman"/>
      <w:sz w:val="24"/>
      <w:szCs w:val="24"/>
    </w:rPr>
  </w:style>
  <w:style w:type="character" w:customStyle="1" w:styleId="205">
    <w:name w:val="标题 9 Char"/>
    <w:link w:val="193"/>
    <w:qFormat/>
    <w:uiPriority w:val="0"/>
    <w:rPr>
      <w:rFonts w:ascii="Arial" w:hAnsi="Arial" w:eastAsia="黑体" w:cs="Times New Roman"/>
      <w:szCs w:val="21"/>
    </w:rPr>
  </w:style>
  <w:style w:type="paragraph" w:customStyle="1" w:styleId="206">
    <w:name w:val="列表 31"/>
    <w:basedOn w:val="1"/>
    <w:qFormat/>
    <w:uiPriority w:val="0"/>
    <w:pPr>
      <w:ind w:left="100" w:hanging="200"/>
    </w:pPr>
    <w:rPr>
      <w:rFonts w:ascii="Times New Roman" w:hAnsi="Times New Roman" w:eastAsia="宋体" w:cs="Times New Roman"/>
      <w:szCs w:val="21"/>
    </w:rPr>
  </w:style>
  <w:style w:type="paragraph" w:customStyle="1" w:styleId="207">
    <w:name w:val="目录 71"/>
    <w:basedOn w:val="1"/>
    <w:next w:val="1"/>
    <w:semiHidden/>
    <w:qFormat/>
    <w:uiPriority w:val="0"/>
    <w:pPr>
      <w:ind w:left="1260"/>
      <w:jc w:val="left"/>
    </w:pPr>
    <w:rPr>
      <w:rFonts w:ascii="Times New Roman" w:hAnsi="Times New Roman" w:eastAsia="宋体" w:cs="Times New Roman"/>
      <w:szCs w:val="21"/>
    </w:rPr>
  </w:style>
  <w:style w:type="paragraph" w:customStyle="1" w:styleId="208">
    <w:name w:val="文档结构图1"/>
    <w:basedOn w:val="1"/>
    <w:link w:val="209"/>
    <w:semiHidden/>
    <w:qFormat/>
    <w:uiPriority w:val="0"/>
    <w:pPr>
      <w:shd w:val="clear" w:color="auto" w:fill="000080"/>
    </w:pPr>
    <w:rPr>
      <w:rFonts w:ascii="Times New Roman" w:hAnsi="Times New Roman"/>
      <w:sz w:val="20"/>
      <w:szCs w:val="21"/>
    </w:rPr>
  </w:style>
  <w:style w:type="character" w:customStyle="1" w:styleId="209">
    <w:name w:val="文档结构图 Char"/>
    <w:link w:val="208"/>
    <w:semiHidden/>
    <w:qFormat/>
    <w:uiPriority w:val="0"/>
    <w:rPr>
      <w:rFonts w:ascii="Times New Roman" w:hAnsi="Times New Roman" w:eastAsia="宋体" w:cs="Times New Roman"/>
      <w:szCs w:val="21"/>
      <w:shd w:val="clear" w:color="auto" w:fill="000080"/>
    </w:rPr>
  </w:style>
  <w:style w:type="paragraph" w:customStyle="1" w:styleId="210">
    <w:name w:val="批注文字1"/>
    <w:basedOn w:val="1"/>
    <w:link w:val="211"/>
    <w:unhideWhenUsed/>
    <w:qFormat/>
    <w:uiPriority w:val="0"/>
    <w:pPr>
      <w:jc w:val="left"/>
    </w:pPr>
  </w:style>
  <w:style w:type="character" w:customStyle="1" w:styleId="211">
    <w:name w:val="批注文字 Char"/>
    <w:basedOn w:val="194"/>
    <w:link w:val="210"/>
    <w:semiHidden/>
    <w:qFormat/>
    <w:uiPriority w:val="99"/>
  </w:style>
  <w:style w:type="paragraph" w:customStyle="1" w:styleId="212">
    <w:name w:val="正文文本 31"/>
    <w:basedOn w:val="1"/>
    <w:link w:val="213"/>
    <w:qFormat/>
    <w:uiPriority w:val="0"/>
    <w:rPr>
      <w:rFonts w:ascii="仿宋_GB2312" w:hAnsi="Arial" w:eastAsia="仿宋_GB2312"/>
      <w:sz w:val="32"/>
      <w:szCs w:val="32"/>
    </w:rPr>
  </w:style>
  <w:style w:type="character" w:customStyle="1" w:styleId="213">
    <w:name w:val="正文文本 3 Char"/>
    <w:link w:val="212"/>
    <w:qFormat/>
    <w:uiPriority w:val="0"/>
    <w:rPr>
      <w:rFonts w:ascii="仿宋_GB2312" w:hAnsi="Arial" w:eastAsia="仿宋_GB2312" w:cs="Times New Roman"/>
      <w:sz w:val="32"/>
      <w:szCs w:val="32"/>
    </w:rPr>
  </w:style>
  <w:style w:type="paragraph" w:customStyle="1" w:styleId="214">
    <w:name w:val="正文文本1"/>
    <w:basedOn w:val="1"/>
    <w:link w:val="215"/>
    <w:qFormat/>
    <w:uiPriority w:val="0"/>
    <w:rPr>
      <w:rFonts w:ascii="楷体_GB2312" w:hAnsi="Arial" w:eastAsia="楷体_GB2312"/>
      <w:sz w:val="28"/>
      <w:szCs w:val="28"/>
    </w:rPr>
  </w:style>
  <w:style w:type="character" w:customStyle="1" w:styleId="215">
    <w:name w:val="正文文本 Char"/>
    <w:link w:val="214"/>
    <w:qFormat/>
    <w:uiPriority w:val="0"/>
    <w:rPr>
      <w:rFonts w:ascii="楷体_GB2312" w:hAnsi="Arial" w:eastAsia="楷体_GB2312" w:cs="Times New Roman"/>
      <w:sz w:val="28"/>
      <w:szCs w:val="28"/>
    </w:rPr>
  </w:style>
  <w:style w:type="paragraph" w:customStyle="1" w:styleId="216">
    <w:name w:val="正文文本缩进1"/>
    <w:basedOn w:val="1"/>
    <w:link w:val="217"/>
    <w:unhideWhenUsed/>
    <w:qFormat/>
    <w:uiPriority w:val="0"/>
    <w:pPr>
      <w:spacing w:after="120"/>
      <w:ind w:left="420"/>
    </w:pPr>
  </w:style>
  <w:style w:type="character" w:customStyle="1" w:styleId="217">
    <w:name w:val="正文文本缩进 Char"/>
    <w:basedOn w:val="194"/>
    <w:link w:val="216"/>
    <w:semiHidden/>
    <w:qFormat/>
    <w:uiPriority w:val="99"/>
  </w:style>
  <w:style w:type="paragraph" w:customStyle="1" w:styleId="218">
    <w:name w:val="列表 21"/>
    <w:basedOn w:val="1"/>
    <w:qFormat/>
    <w:uiPriority w:val="0"/>
    <w:pPr>
      <w:ind w:left="100" w:hanging="200"/>
    </w:pPr>
    <w:rPr>
      <w:rFonts w:ascii="Times New Roman" w:hAnsi="Times New Roman" w:eastAsia="宋体" w:cs="Times New Roman"/>
      <w:szCs w:val="21"/>
    </w:rPr>
  </w:style>
  <w:style w:type="paragraph" w:customStyle="1" w:styleId="219">
    <w:name w:val="目录 51"/>
    <w:basedOn w:val="1"/>
    <w:next w:val="1"/>
    <w:semiHidden/>
    <w:qFormat/>
    <w:uiPriority w:val="0"/>
    <w:pPr>
      <w:ind w:left="840"/>
      <w:jc w:val="left"/>
    </w:pPr>
    <w:rPr>
      <w:rFonts w:ascii="Times New Roman" w:hAnsi="Times New Roman" w:eastAsia="宋体" w:cs="Times New Roman"/>
      <w:szCs w:val="21"/>
    </w:rPr>
  </w:style>
  <w:style w:type="paragraph" w:customStyle="1" w:styleId="220">
    <w:name w:val="目录 31"/>
    <w:basedOn w:val="1"/>
    <w:next w:val="1"/>
    <w:semiHidden/>
    <w:qFormat/>
    <w:uiPriority w:val="0"/>
    <w:pPr>
      <w:ind w:left="420"/>
      <w:jc w:val="left"/>
    </w:pPr>
    <w:rPr>
      <w:rFonts w:ascii="Times New Roman" w:hAnsi="Times New Roman" w:eastAsia="宋体" w:cs="Times New Roman"/>
      <w:i/>
      <w:iCs/>
      <w:szCs w:val="24"/>
    </w:rPr>
  </w:style>
  <w:style w:type="paragraph" w:customStyle="1" w:styleId="221">
    <w:name w:val="纯文本1"/>
    <w:basedOn w:val="1"/>
    <w:link w:val="222"/>
    <w:qFormat/>
    <w:uiPriority w:val="0"/>
    <w:rPr>
      <w:rFonts w:ascii="宋体" w:hAnsi="Courier New"/>
      <w:sz w:val="20"/>
      <w:szCs w:val="21"/>
    </w:rPr>
  </w:style>
  <w:style w:type="character" w:customStyle="1" w:styleId="222">
    <w:name w:val="纯文本 Char"/>
    <w:link w:val="221"/>
    <w:qFormat/>
    <w:uiPriority w:val="0"/>
    <w:rPr>
      <w:rFonts w:ascii="宋体" w:hAnsi="Courier New" w:eastAsia="宋体" w:cs="Courier New"/>
      <w:szCs w:val="21"/>
    </w:rPr>
  </w:style>
  <w:style w:type="paragraph" w:customStyle="1" w:styleId="223">
    <w:name w:val="目录 81"/>
    <w:basedOn w:val="1"/>
    <w:next w:val="1"/>
    <w:semiHidden/>
    <w:qFormat/>
    <w:uiPriority w:val="0"/>
    <w:pPr>
      <w:ind w:left="1470"/>
      <w:jc w:val="left"/>
    </w:pPr>
    <w:rPr>
      <w:rFonts w:ascii="Times New Roman" w:hAnsi="Times New Roman" w:eastAsia="宋体" w:cs="Times New Roman"/>
      <w:szCs w:val="21"/>
    </w:rPr>
  </w:style>
  <w:style w:type="paragraph" w:customStyle="1" w:styleId="224">
    <w:name w:val="日期1"/>
    <w:basedOn w:val="1"/>
    <w:next w:val="1"/>
    <w:link w:val="225"/>
    <w:qFormat/>
    <w:uiPriority w:val="0"/>
    <w:rPr>
      <w:rFonts w:ascii="Times New Roman" w:hAnsi="Times New Roman"/>
      <w:sz w:val="24"/>
      <w:szCs w:val="24"/>
    </w:rPr>
  </w:style>
  <w:style w:type="character" w:customStyle="1" w:styleId="225">
    <w:name w:val="日期 Char"/>
    <w:link w:val="224"/>
    <w:qFormat/>
    <w:uiPriority w:val="0"/>
    <w:rPr>
      <w:rFonts w:ascii="Times New Roman" w:hAnsi="Times New Roman" w:eastAsia="宋体" w:cs="Times New Roman"/>
      <w:sz w:val="24"/>
      <w:szCs w:val="24"/>
    </w:rPr>
  </w:style>
  <w:style w:type="paragraph" w:customStyle="1" w:styleId="226">
    <w:name w:val="正文文本缩进 21"/>
    <w:basedOn w:val="1"/>
    <w:link w:val="227"/>
    <w:qFormat/>
    <w:uiPriority w:val="0"/>
    <w:pPr>
      <w:ind w:left="630" w:firstLine="645"/>
    </w:pPr>
    <w:rPr>
      <w:rFonts w:ascii="Arial" w:hAnsi="Arial" w:eastAsia="仿宋_GB2312"/>
      <w:sz w:val="32"/>
      <w:szCs w:val="32"/>
    </w:rPr>
  </w:style>
  <w:style w:type="character" w:customStyle="1" w:styleId="227">
    <w:name w:val="正文文本缩进 2 Char"/>
    <w:link w:val="226"/>
    <w:qFormat/>
    <w:uiPriority w:val="0"/>
    <w:rPr>
      <w:rFonts w:ascii="Arial" w:hAnsi="Arial" w:eastAsia="仿宋_GB2312" w:cs="Arial"/>
      <w:sz w:val="32"/>
      <w:szCs w:val="32"/>
    </w:rPr>
  </w:style>
  <w:style w:type="paragraph" w:customStyle="1" w:styleId="228">
    <w:name w:val="批注框文本1"/>
    <w:basedOn w:val="1"/>
    <w:link w:val="229"/>
    <w:semiHidden/>
    <w:qFormat/>
    <w:uiPriority w:val="0"/>
    <w:rPr>
      <w:rFonts w:ascii="Times New Roman" w:hAnsi="Times New Roman"/>
      <w:sz w:val="18"/>
      <w:szCs w:val="18"/>
    </w:rPr>
  </w:style>
  <w:style w:type="character" w:customStyle="1" w:styleId="229">
    <w:name w:val="批注框文本 Char"/>
    <w:link w:val="228"/>
    <w:semiHidden/>
    <w:qFormat/>
    <w:uiPriority w:val="0"/>
    <w:rPr>
      <w:rFonts w:ascii="Times New Roman" w:hAnsi="Times New Roman" w:eastAsia="宋体" w:cs="Times New Roman"/>
      <w:sz w:val="18"/>
      <w:szCs w:val="18"/>
    </w:rPr>
  </w:style>
  <w:style w:type="paragraph" w:customStyle="1" w:styleId="230">
    <w:name w:val="页脚1"/>
    <w:basedOn w:val="1"/>
    <w:link w:val="231"/>
    <w:qFormat/>
    <w:uiPriority w:val="99"/>
    <w:pPr>
      <w:tabs>
        <w:tab w:val="center" w:pos="4153"/>
        <w:tab w:val="right" w:pos="8306"/>
      </w:tabs>
      <w:jc w:val="left"/>
    </w:pPr>
    <w:rPr>
      <w:rFonts w:ascii="Times New Roman" w:hAnsi="Times New Roman"/>
      <w:sz w:val="18"/>
      <w:szCs w:val="18"/>
    </w:rPr>
  </w:style>
  <w:style w:type="character" w:customStyle="1" w:styleId="231">
    <w:name w:val="页脚 Char"/>
    <w:link w:val="230"/>
    <w:qFormat/>
    <w:uiPriority w:val="99"/>
    <w:rPr>
      <w:rFonts w:ascii="Times New Roman" w:hAnsi="Times New Roman" w:eastAsia="宋体" w:cs="Times New Roman"/>
      <w:sz w:val="18"/>
      <w:szCs w:val="18"/>
    </w:rPr>
  </w:style>
  <w:style w:type="paragraph" w:customStyle="1" w:styleId="232">
    <w:name w:val="页眉1"/>
    <w:basedOn w:val="1"/>
    <w:link w:val="233"/>
    <w:qFormat/>
    <w:uiPriority w:val="0"/>
    <w:pPr>
      <w:pBdr>
        <w:bottom w:val="single" w:color="000000" w:sz="6" w:space="1"/>
      </w:pBdr>
      <w:tabs>
        <w:tab w:val="center" w:pos="4153"/>
        <w:tab w:val="right" w:pos="8306"/>
      </w:tabs>
      <w:jc w:val="center"/>
    </w:pPr>
    <w:rPr>
      <w:rFonts w:ascii="Times New Roman" w:hAnsi="Times New Roman"/>
      <w:sz w:val="18"/>
      <w:szCs w:val="18"/>
    </w:rPr>
  </w:style>
  <w:style w:type="character" w:customStyle="1" w:styleId="233">
    <w:name w:val="页眉 Char"/>
    <w:link w:val="232"/>
    <w:qFormat/>
    <w:uiPriority w:val="0"/>
    <w:rPr>
      <w:rFonts w:ascii="Times New Roman" w:hAnsi="Times New Roman" w:eastAsia="宋体" w:cs="Times New Roman"/>
      <w:sz w:val="18"/>
      <w:szCs w:val="18"/>
    </w:rPr>
  </w:style>
  <w:style w:type="paragraph" w:customStyle="1" w:styleId="234">
    <w:name w:val="目录 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235">
    <w:name w:val="目录 41"/>
    <w:basedOn w:val="1"/>
    <w:next w:val="1"/>
    <w:semiHidden/>
    <w:qFormat/>
    <w:uiPriority w:val="0"/>
    <w:pPr>
      <w:ind w:left="630"/>
      <w:jc w:val="left"/>
    </w:pPr>
    <w:rPr>
      <w:rFonts w:ascii="Times New Roman" w:hAnsi="Times New Roman" w:eastAsia="宋体" w:cs="Times New Roman"/>
      <w:szCs w:val="21"/>
    </w:rPr>
  </w:style>
  <w:style w:type="paragraph" w:customStyle="1" w:styleId="236">
    <w:name w:val="列表1"/>
    <w:basedOn w:val="1"/>
    <w:qFormat/>
    <w:uiPriority w:val="0"/>
    <w:pPr>
      <w:ind w:left="200" w:hanging="200"/>
    </w:pPr>
    <w:rPr>
      <w:rFonts w:ascii="Times New Roman" w:hAnsi="Times New Roman" w:eastAsia="宋体" w:cs="Times New Roman"/>
      <w:szCs w:val="21"/>
    </w:rPr>
  </w:style>
  <w:style w:type="paragraph" w:customStyle="1" w:styleId="237">
    <w:name w:val="目录 61"/>
    <w:basedOn w:val="1"/>
    <w:next w:val="1"/>
    <w:semiHidden/>
    <w:qFormat/>
    <w:uiPriority w:val="0"/>
    <w:pPr>
      <w:ind w:left="1050"/>
      <w:jc w:val="left"/>
    </w:pPr>
    <w:rPr>
      <w:rFonts w:ascii="Times New Roman" w:hAnsi="Times New Roman" w:eastAsia="宋体" w:cs="Times New Roman"/>
      <w:szCs w:val="21"/>
    </w:rPr>
  </w:style>
  <w:style w:type="paragraph" w:customStyle="1" w:styleId="238">
    <w:name w:val="正文文本缩进 31"/>
    <w:basedOn w:val="1"/>
    <w:link w:val="239"/>
    <w:qFormat/>
    <w:uiPriority w:val="0"/>
    <w:pPr>
      <w:ind w:left="645" w:firstLine="645"/>
    </w:pPr>
    <w:rPr>
      <w:rFonts w:ascii="Arial" w:hAnsi="Arial" w:eastAsia="仿宋_GB2312"/>
      <w:color w:val="FFFF00"/>
      <w:sz w:val="32"/>
      <w:szCs w:val="32"/>
    </w:rPr>
  </w:style>
  <w:style w:type="character" w:customStyle="1" w:styleId="239">
    <w:name w:val="正文文本缩进 3 Char"/>
    <w:link w:val="238"/>
    <w:qFormat/>
    <w:uiPriority w:val="0"/>
    <w:rPr>
      <w:rFonts w:ascii="Arial" w:hAnsi="Arial" w:eastAsia="仿宋_GB2312" w:cs="Arial"/>
      <w:color w:val="FFFF00"/>
      <w:sz w:val="32"/>
      <w:szCs w:val="32"/>
    </w:rPr>
  </w:style>
  <w:style w:type="paragraph" w:customStyle="1" w:styleId="240">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241">
    <w:name w:val="目录 21"/>
    <w:basedOn w:val="1"/>
    <w:next w:val="1"/>
    <w:semiHidden/>
    <w:qFormat/>
    <w:uiPriority w:val="0"/>
    <w:pPr>
      <w:ind w:left="210"/>
      <w:jc w:val="left"/>
    </w:pPr>
    <w:rPr>
      <w:rFonts w:ascii="Times New Roman" w:hAnsi="Times New Roman" w:eastAsia="宋体" w:cs="Times New Roman"/>
      <w:smallCaps/>
      <w:szCs w:val="24"/>
    </w:rPr>
  </w:style>
  <w:style w:type="paragraph" w:customStyle="1" w:styleId="242">
    <w:name w:val="目录 91"/>
    <w:basedOn w:val="1"/>
    <w:next w:val="1"/>
    <w:semiHidden/>
    <w:qFormat/>
    <w:uiPriority w:val="0"/>
    <w:pPr>
      <w:ind w:left="1680"/>
      <w:jc w:val="left"/>
    </w:pPr>
    <w:rPr>
      <w:rFonts w:ascii="Times New Roman" w:hAnsi="Times New Roman" w:eastAsia="宋体" w:cs="Times New Roman"/>
      <w:szCs w:val="21"/>
    </w:rPr>
  </w:style>
  <w:style w:type="paragraph" w:customStyle="1" w:styleId="243">
    <w:name w:val="正文文本 21"/>
    <w:basedOn w:val="1"/>
    <w:link w:val="244"/>
    <w:qFormat/>
    <w:uiPriority w:val="0"/>
    <w:pPr>
      <w:widowControl/>
      <w:jc w:val="center"/>
    </w:pPr>
    <w:rPr>
      <w:rFonts w:ascii="楷体_GB2312" w:hAnsi="Times New Roman" w:eastAsia="楷体_GB2312"/>
      <w:sz w:val="28"/>
      <w:szCs w:val="28"/>
    </w:rPr>
  </w:style>
  <w:style w:type="character" w:customStyle="1" w:styleId="244">
    <w:name w:val="正文文本 2 Char"/>
    <w:link w:val="243"/>
    <w:qFormat/>
    <w:uiPriority w:val="0"/>
    <w:rPr>
      <w:rFonts w:ascii="楷体_GB2312" w:hAnsi="Times New Roman" w:eastAsia="楷体_GB2312" w:cs="Times New Roman"/>
      <w:sz w:val="28"/>
      <w:szCs w:val="28"/>
    </w:rPr>
  </w:style>
  <w:style w:type="paragraph" w:customStyle="1" w:styleId="245">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46">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247">
    <w:name w:val="批注主题1"/>
    <w:basedOn w:val="210"/>
    <w:next w:val="210"/>
    <w:link w:val="248"/>
    <w:semiHidden/>
    <w:qFormat/>
    <w:uiPriority w:val="0"/>
    <w:rPr>
      <w:rFonts w:ascii="Times New Roman" w:hAnsi="Times New Roman"/>
      <w:b/>
      <w:bCs/>
      <w:sz w:val="20"/>
      <w:szCs w:val="21"/>
    </w:rPr>
  </w:style>
  <w:style w:type="character" w:customStyle="1" w:styleId="248">
    <w:name w:val="批注主题 Char"/>
    <w:link w:val="247"/>
    <w:semiHidden/>
    <w:qFormat/>
    <w:uiPriority w:val="0"/>
    <w:rPr>
      <w:rFonts w:ascii="Times New Roman" w:hAnsi="Times New Roman" w:eastAsia="宋体" w:cs="Times New Roman"/>
      <w:b/>
      <w:bCs/>
      <w:szCs w:val="21"/>
    </w:rPr>
  </w:style>
  <w:style w:type="paragraph" w:customStyle="1" w:styleId="249">
    <w:name w:val="正文首行缩进1"/>
    <w:basedOn w:val="1"/>
    <w:link w:val="250"/>
    <w:qFormat/>
    <w:uiPriority w:val="0"/>
    <w:pPr>
      <w:spacing w:line="360" w:lineRule="auto"/>
      <w:ind w:firstLine="200"/>
    </w:pPr>
    <w:rPr>
      <w:rFonts w:ascii="仿宋_GB2312" w:hAnsi="Times New Roman" w:eastAsia="仿宋_GB2312"/>
      <w:sz w:val="30"/>
      <w:szCs w:val="30"/>
    </w:rPr>
  </w:style>
  <w:style w:type="character" w:customStyle="1" w:styleId="250">
    <w:name w:val="正文首行缩进 Char"/>
    <w:link w:val="249"/>
    <w:qFormat/>
    <w:uiPriority w:val="0"/>
    <w:rPr>
      <w:rFonts w:ascii="仿宋_GB2312" w:hAnsi="Times New Roman" w:eastAsia="仿宋_GB2312" w:cs="Times New Roman"/>
      <w:sz w:val="30"/>
      <w:szCs w:val="30"/>
    </w:rPr>
  </w:style>
  <w:style w:type="paragraph" w:customStyle="1" w:styleId="251">
    <w:name w:val="正文首行缩进 21"/>
    <w:basedOn w:val="216"/>
    <w:link w:val="252"/>
    <w:qFormat/>
    <w:uiPriority w:val="0"/>
    <w:pPr>
      <w:spacing w:after="0" w:line="360" w:lineRule="auto"/>
      <w:ind w:left="0" w:firstLine="420"/>
    </w:pPr>
    <w:rPr>
      <w:rFonts w:ascii="宋体" w:hAnsi="宋体"/>
      <w:sz w:val="20"/>
      <w:szCs w:val="20"/>
    </w:rPr>
  </w:style>
  <w:style w:type="character" w:customStyle="1" w:styleId="252">
    <w:name w:val="正文首行缩进 2 Char"/>
    <w:link w:val="251"/>
    <w:qFormat/>
    <w:uiPriority w:val="0"/>
    <w:rPr>
      <w:rFonts w:ascii="宋体" w:hAnsi="宋体" w:eastAsia="宋体" w:cs="Times New Roman"/>
      <w:szCs w:val="20"/>
    </w:rPr>
  </w:style>
  <w:style w:type="table" w:customStyle="1" w:styleId="253">
    <w:name w:val="网格型1"/>
    <w:basedOn w:val="195"/>
    <w:qFormat/>
    <w:uiPriority w:val="0"/>
    <w:pPr>
      <w:widowControl w:val="0"/>
      <w:jc w:val="both"/>
    </w:pPr>
    <w:rPr>
      <w:rFonts w:ascii="Times New Roman" w:hAnsi="Times New Roman" w:eastAsia="宋体" w:cs="Times New Roman"/>
      <w:sz w:val="20"/>
      <w:szCs w:val="20"/>
    </w:rPr>
  </w:style>
  <w:style w:type="character" w:customStyle="1" w:styleId="254">
    <w:name w:val="要点1"/>
    <w:link w:val="1"/>
    <w:qFormat/>
    <w:uiPriority w:val="0"/>
    <w:rPr>
      <w:b/>
      <w:bCs/>
    </w:rPr>
  </w:style>
  <w:style w:type="character" w:customStyle="1" w:styleId="255">
    <w:name w:val="页码1"/>
    <w:link w:val="1"/>
    <w:qFormat/>
    <w:uiPriority w:val="0"/>
  </w:style>
  <w:style w:type="character" w:customStyle="1" w:styleId="256">
    <w:name w:val="已访问的超链接1"/>
    <w:link w:val="1"/>
    <w:qFormat/>
    <w:uiPriority w:val="0"/>
    <w:rPr>
      <w:color w:val="800080"/>
      <w:u w:val="single"/>
    </w:rPr>
  </w:style>
  <w:style w:type="character" w:customStyle="1" w:styleId="257">
    <w:name w:val="超链接1"/>
    <w:link w:val="1"/>
    <w:qFormat/>
    <w:uiPriority w:val="0"/>
    <w:rPr>
      <w:color w:val="0000FF"/>
      <w:u w:val="single"/>
    </w:rPr>
  </w:style>
  <w:style w:type="character" w:customStyle="1" w:styleId="258">
    <w:name w:val="批注引用1"/>
    <w:link w:val="1"/>
    <w:semiHidden/>
    <w:qFormat/>
    <w:uiPriority w:val="0"/>
    <w:rPr>
      <w:sz w:val="21"/>
      <w:szCs w:val="21"/>
    </w:rPr>
  </w:style>
  <w:style w:type="character" w:customStyle="1" w:styleId="259">
    <w:name w:val="font5 Char"/>
    <w:link w:val="1"/>
    <w:qFormat/>
    <w:uiPriority w:val="0"/>
    <w:rPr>
      <w:rFonts w:ascii="宋体" w:hAnsi="宋体" w:eastAsia="宋体"/>
      <w:sz w:val="28"/>
      <w:szCs w:val="28"/>
      <w:lang w:val="en-US" w:eastAsia="zh-CN" w:bidi="ar-SA"/>
    </w:rPr>
  </w:style>
  <w:style w:type="character" w:customStyle="1" w:styleId="260">
    <w:name w:val="二级目录 Char"/>
    <w:link w:val="261"/>
    <w:qFormat/>
    <w:uiPriority w:val="0"/>
    <w:rPr>
      <w:b/>
      <w:sz w:val="30"/>
      <w:szCs w:val="28"/>
      <w:lang w:val="en-US" w:eastAsia="zh-CN" w:bidi="ar-SA"/>
    </w:rPr>
  </w:style>
  <w:style w:type="paragraph" w:customStyle="1" w:styleId="261">
    <w:name w:val="二级目录"/>
    <w:next w:val="1"/>
    <w:link w:val="260"/>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62">
    <w:name w:val="列出段落 Char"/>
    <w:link w:val="263"/>
    <w:qFormat/>
    <w:uiPriority w:val="0"/>
    <w:rPr>
      <w:rFonts w:ascii="Calibri" w:hAnsi="Calibri"/>
      <w:sz w:val="24"/>
      <w:szCs w:val="24"/>
      <w:lang w:eastAsia="en-US" w:bidi="en-US"/>
    </w:rPr>
  </w:style>
  <w:style w:type="paragraph" w:customStyle="1" w:styleId="263">
    <w:name w:val="列出段落1"/>
    <w:basedOn w:val="1"/>
    <w:link w:val="262"/>
    <w:qFormat/>
    <w:uiPriority w:val="0"/>
    <w:pPr>
      <w:widowControl/>
      <w:ind w:left="720"/>
      <w:contextualSpacing/>
      <w:jc w:val="left"/>
    </w:pPr>
    <w:rPr>
      <w:sz w:val="24"/>
      <w:szCs w:val="24"/>
      <w:lang w:eastAsia="en-US" w:bidi="en-US"/>
    </w:rPr>
  </w:style>
  <w:style w:type="paragraph" w:customStyle="1" w:styleId="264">
    <w:name w:val="Body Text(ch)"/>
    <w:basedOn w:val="1"/>
    <w:next w:val="214"/>
    <w:qFormat/>
    <w:uiPriority w:val="0"/>
    <w:pPr>
      <w:spacing w:after="120"/>
    </w:pPr>
    <w:rPr>
      <w:rFonts w:ascii="宋体" w:hAnsi="Arial" w:eastAsia="宋体" w:cs="Times New Roman"/>
      <w:bCs/>
      <w:iCs/>
      <w:szCs w:val="24"/>
    </w:rPr>
  </w:style>
  <w:style w:type="paragraph" w:customStyle="1" w:styleId="265">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6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67">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68">
    <w:name w:val=" Char"/>
    <w:basedOn w:val="208"/>
    <w:qFormat/>
    <w:uiPriority w:val="0"/>
    <w:rPr>
      <w:rFonts w:ascii="Tahoma" w:hAnsi="Tahoma"/>
      <w:sz w:val="24"/>
      <w:szCs w:val="24"/>
    </w:rPr>
  </w:style>
  <w:style w:type="paragraph" w:customStyle="1" w:styleId="269">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70">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71">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2">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73">
    <w:name w:val=" Char Char Char Char"/>
    <w:basedOn w:val="208"/>
    <w:qFormat/>
    <w:uiPriority w:val="0"/>
    <w:pPr>
      <w:spacing w:line="360" w:lineRule="auto"/>
    </w:pPr>
    <w:rPr>
      <w:rFonts w:ascii="Tahoma" w:hAnsi="Tahoma"/>
      <w:sz w:val="24"/>
      <w:szCs w:val="24"/>
    </w:rPr>
  </w:style>
  <w:style w:type="paragraph" w:customStyle="1" w:styleId="274">
    <w:name w:val="列出段落"/>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75">
    <w:name w:val="4"/>
    <w:basedOn w:val="1"/>
    <w:next w:val="238"/>
    <w:qFormat/>
    <w:uiPriority w:val="0"/>
    <w:pPr>
      <w:spacing w:line="360" w:lineRule="auto"/>
      <w:ind w:firstLine="420"/>
    </w:pPr>
    <w:rPr>
      <w:rFonts w:ascii="Times New Roman" w:hAnsi="Times New Roman" w:eastAsia="宋体" w:cs="Times New Roman"/>
      <w:color w:val="FF0000"/>
      <w:sz w:val="24"/>
      <w:szCs w:val="24"/>
    </w:rPr>
  </w:style>
  <w:style w:type="paragraph" w:customStyle="1" w:styleId="276">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77">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78">
    <w:name w:val="样式1"/>
    <w:basedOn w:val="1"/>
    <w:qFormat/>
    <w:uiPriority w:val="0"/>
    <w:pPr>
      <w:numPr>
        <w:ilvl w:val="0"/>
        <w:numId w:val="3"/>
      </w:numPr>
    </w:pPr>
    <w:rPr>
      <w:rFonts w:ascii="宋体" w:hAnsi="宋体" w:eastAsia="宋体" w:cs="Times New Roman"/>
      <w:szCs w:val="21"/>
    </w:rPr>
  </w:style>
  <w:style w:type="paragraph" w:customStyle="1" w:styleId="279">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280">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1">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282">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283">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84">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85">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86">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87">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88">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289">
    <w:name w:val="Char Char Char Char"/>
    <w:basedOn w:val="208"/>
    <w:qFormat/>
    <w:uiPriority w:val="0"/>
    <w:pPr>
      <w:spacing w:line="360" w:lineRule="auto"/>
    </w:pPr>
    <w:rPr>
      <w:rFonts w:ascii="Tahoma" w:hAnsi="Tahoma"/>
      <w:sz w:val="24"/>
      <w:szCs w:val="24"/>
    </w:rPr>
  </w:style>
  <w:style w:type="paragraph" w:customStyle="1" w:styleId="290">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291">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292">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293">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94">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95">
    <w:name w:val="标题 31"/>
    <w:basedOn w:val="1"/>
    <w:qFormat/>
    <w:uiPriority w:val="1"/>
    <w:pPr>
      <w:spacing w:before="46"/>
      <w:ind w:left="117"/>
      <w:jc w:val="left"/>
      <w:outlineLvl w:val="2"/>
    </w:pPr>
    <w:rPr>
      <w:rFonts w:ascii="宋体" w:hAnsi="Times New Roman" w:eastAsia="宋体" w:cs="宋体"/>
      <w:b/>
      <w:bCs/>
      <w:sz w:val="20"/>
      <w:szCs w:val="21"/>
      <w:lang w:val="zh-CN"/>
    </w:rPr>
  </w:style>
  <w:style w:type="paragraph" w:customStyle="1" w:styleId="296">
    <w:name w:val="Table Paragraph"/>
    <w:basedOn w:val="1"/>
    <w:qFormat/>
    <w:uiPriority w:val="1"/>
    <w:pPr>
      <w:jc w:val="left"/>
    </w:pPr>
    <w:rPr>
      <w:rFonts w:ascii="Calibri" w:hAnsi="Calibri"/>
      <w:sz w:val="22"/>
      <w:szCs w:val="22"/>
      <w:lang w:eastAsia="en-US"/>
    </w:rPr>
  </w:style>
  <w:style w:type="paragraph" w:customStyle="1" w:styleId="297">
    <w:name w:val="正文（缩进）"/>
    <w:basedOn w:val="1"/>
    <w:qFormat/>
    <w:uiPriority w:val="0"/>
    <w:pPr>
      <w:spacing w:before="156" w:beforeLines="0" w:after="156" w:afterLines="0"/>
      <w:ind w:firstLine="480" w:firstLineChars="200"/>
    </w:pPr>
  </w:style>
  <w:style w:type="character" w:customStyle="1" w:styleId="298">
    <w:name w:val="NormalCharacter"/>
    <w:qFormat/>
    <w:uiPriority w:val="0"/>
    <w:rPr>
      <w:rFonts w:ascii="Times New Roman" w:hAnsi="Times New Roman" w:eastAsia="宋体"/>
      <w:kern w:val="2"/>
      <w:sz w:val="21"/>
      <w:szCs w:val="24"/>
      <w:lang w:val="en-US" w:eastAsia="zh-CN" w:bidi="ar-SA"/>
    </w:rPr>
  </w:style>
  <w:style w:type="character" w:customStyle="1" w:styleId="299">
    <w:name w:val="fontstyle01"/>
    <w:basedOn w:val="30"/>
    <w:qFormat/>
    <w:uiPriority w:val="0"/>
    <w:rPr>
      <w:rFonts w:hint="eastAsia" w:ascii="宋体" w:hAnsi="宋体" w:eastAsia="宋体"/>
      <w:color w:val="00000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Micro</Company>
  <Pages>50</Pages>
  <Words>1092</Words>
  <Characters>1232</Characters>
  <TotalTime>14</TotalTime>
  <ScaleCrop>false</ScaleCrop>
  <LinksUpToDate>false</LinksUpToDate>
  <CharactersWithSpaces>1264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2023-12-07T06:21:00Z</dcterms:created>
  <dc:creator>江苏海审工程</dc:creator>
  <cp:lastModifiedBy>tzy</cp:lastModifiedBy>
  <dcterms:modified xsi:type="dcterms:W3CDTF">2026-07-27T02:27:23Z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eyJoZGlkIjoiOTM0M2RjZjZhZmNiZjE5NTQwZmZhYzQyY2M4OWJkNTYiLCJ1c2VySWQiOiIyOTEzMjA0ODYifQ==</vt:lpwstr>
  </property>
  <property fmtid="{D5CDD505-2E9C-101B-9397-08002B2CF9AE}" pid="3" name="KSOProductBuildVer">
    <vt:lpwstr>2052-12.1.0.26375</vt:lpwstr>
  </property>
  <property fmtid="{D5CDD505-2E9C-101B-9397-08002B2CF9AE}" pid="4" name="ICV">
    <vt:lpwstr>C4B886E49FA04F3DBDF97C908B955A5A_12</vt:lpwstr>
  </property>
</Properties>
</file>